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98439" w14:textId="7A218947" w:rsidR="00AB713E" w:rsidRPr="00D52B87" w:rsidRDefault="00AB713E" w:rsidP="00B618D4">
      <w:pPr>
        <w:spacing w:after="160"/>
        <w:rPr>
          <w:b/>
          <w:bCs/>
          <w:sz w:val="28"/>
          <w:szCs w:val="28"/>
          <w:lang w:val="en-US"/>
        </w:rPr>
      </w:pPr>
      <w:r w:rsidRPr="00D52B87">
        <w:rPr>
          <w:b/>
          <w:bCs/>
          <w:sz w:val="28"/>
          <w:szCs w:val="28"/>
          <w:lang w:val="en-US"/>
        </w:rPr>
        <w:t>Research Plan for Cumulative Dissertation (pursuant to § 22a PVO)</w:t>
      </w:r>
    </w:p>
    <w:p w14:paraId="45424C8F" w14:textId="77777777" w:rsidR="00AB713E" w:rsidRPr="00D52B87" w:rsidRDefault="00AB713E" w:rsidP="00B618D4">
      <w:pPr>
        <w:spacing w:after="160"/>
        <w:rPr>
          <w:lang w:val="en-US"/>
        </w:rPr>
      </w:pPr>
    </w:p>
    <w:p w14:paraId="1B7FD93A" w14:textId="77777777" w:rsidR="00AB713E" w:rsidRPr="00B618D4" w:rsidRDefault="00AB713E" w:rsidP="00B618D4">
      <w:pPr>
        <w:spacing w:after="160"/>
        <w:rPr>
          <w:sz w:val="24"/>
          <w:szCs w:val="24"/>
          <w:lang w:val="en-US"/>
        </w:rPr>
      </w:pPr>
      <w:r w:rsidRPr="00B618D4">
        <w:rPr>
          <w:b/>
          <w:bCs/>
          <w:sz w:val="24"/>
          <w:szCs w:val="24"/>
          <w:lang w:val="en-US"/>
        </w:rPr>
        <w:t>Preamble (see § 22 para. 2bis PVO, section 9 DO)</w:t>
      </w:r>
    </w:p>
    <w:p w14:paraId="12BD404B" w14:textId="77777777" w:rsidR="00AB713E" w:rsidRPr="00B618D4" w:rsidRDefault="00AB713E" w:rsidP="00B618D4">
      <w:pPr>
        <w:spacing w:after="160"/>
        <w:rPr>
          <w:kern w:val="2"/>
          <w:sz w:val="24"/>
          <w:szCs w:val="24"/>
          <w14:ligatures w14:val="standardContextual"/>
        </w:rPr>
      </w:pPr>
      <w:r w:rsidRPr="00B618D4">
        <w:rPr>
          <w:sz w:val="24"/>
          <w:szCs w:val="24"/>
          <w:lang w:val="en-US"/>
        </w:rPr>
        <w:t>T</w:t>
      </w:r>
      <w:r w:rsidRPr="00B618D4">
        <w:rPr>
          <w:kern w:val="2"/>
          <w:sz w:val="24"/>
          <w:szCs w:val="24"/>
          <w14:ligatures w14:val="standardContextual"/>
        </w:rPr>
        <w:t>he research plan for the proposed cumulative dissertation ensures that the doctoral project is clearly structured from the outset. Doctoral candidates must prepare it independently.</w:t>
      </w:r>
      <w:r w:rsidRPr="00B618D4">
        <w:rPr>
          <w:kern w:val="2"/>
          <w:sz w:val="24"/>
          <w:szCs w:val="24"/>
          <w14:ligatures w14:val="standardContextual"/>
        </w:rPr>
        <w:br/>
        <w:t>The research plan forms part of the doctoral agreement and must be available when that agreement is signed. It may be adapted to changing circumstances by mutual agreement with the supervisors or the doctoral committee, as applicable. In such cases, the doctoral agreement must be updated accordingly.</w:t>
      </w:r>
    </w:p>
    <w:p w14:paraId="015835E5" w14:textId="77777777" w:rsidR="00AB713E" w:rsidRPr="00B618D4" w:rsidRDefault="00AB713E" w:rsidP="00B618D4">
      <w:pPr>
        <w:spacing w:after="160"/>
        <w:rPr>
          <w:sz w:val="24"/>
          <w:szCs w:val="24"/>
          <w:lang w:val="en-US"/>
        </w:rPr>
      </w:pPr>
    </w:p>
    <w:p w14:paraId="301851F5" w14:textId="77777777" w:rsidR="00AB713E" w:rsidRPr="00B618D4" w:rsidRDefault="00AB713E" w:rsidP="00B618D4">
      <w:pPr>
        <w:spacing w:after="160"/>
        <w:rPr>
          <w:b/>
          <w:bCs/>
          <w:sz w:val="24"/>
          <w:szCs w:val="24"/>
          <w:lang w:val="en-US"/>
        </w:rPr>
      </w:pPr>
      <w:r w:rsidRPr="00B618D4">
        <w:rPr>
          <w:b/>
          <w:bCs/>
          <w:sz w:val="24"/>
          <w:szCs w:val="24"/>
          <w:lang w:val="en-US"/>
        </w:rPr>
        <w:t>1. Legal Basis</w:t>
      </w:r>
    </w:p>
    <w:p w14:paraId="300CED96" w14:textId="39DF3101" w:rsidR="00AB713E" w:rsidRPr="00D03626" w:rsidRDefault="00AB713E" w:rsidP="00B618D4">
      <w:pPr>
        <w:spacing w:after="160"/>
        <w:rPr>
          <w:sz w:val="24"/>
          <w:szCs w:val="24"/>
          <w:lang w:val="en-US"/>
        </w:rPr>
      </w:pPr>
      <w:r w:rsidRPr="00B618D4">
        <w:rPr>
          <w:sz w:val="24"/>
          <w:szCs w:val="24"/>
          <w:lang w:val="en-US"/>
        </w:rPr>
        <w:t>T</w:t>
      </w:r>
      <w:r w:rsidRPr="00D03626">
        <w:rPr>
          <w:sz w:val="24"/>
          <w:szCs w:val="24"/>
          <w:lang w:val="en-US"/>
        </w:rPr>
        <w:t xml:space="preserve">his research plan is based on the </w:t>
      </w:r>
      <w:r w:rsidR="00CD54EC" w:rsidRPr="00D03626">
        <w:rPr>
          <w:sz w:val="24"/>
          <w:szCs w:val="24"/>
          <w:lang w:val="en-US"/>
        </w:rPr>
        <w:t xml:space="preserve">Ordinance on the Conferral of a </w:t>
      </w:r>
      <w:proofErr w:type="gramStart"/>
      <w:r w:rsidR="00CD54EC" w:rsidRPr="00D03626">
        <w:rPr>
          <w:sz w:val="24"/>
          <w:szCs w:val="24"/>
          <w:lang w:val="en-US"/>
        </w:rPr>
        <w:t>Doctorate of Jurisprudence</w:t>
      </w:r>
      <w:proofErr w:type="gramEnd"/>
      <w:r w:rsidR="00CD54EC" w:rsidRPr="00D03626">
        <w:rPr>
          <w:sz w:val="24"/>
          <w:szCs w:val="24"/>
          <w:lang w:val="en-US"/>
        </w:rPr>
        <w:t xml:space="preserve"> (Dr. </w:t>
      </w:r>
      <w:proofErr w:type="spellStart"/>
      <w:r w:rsidR="00CD54EC" w:rsidRPr="00D03626">
        <w:rPr>
          <w:sz w:val="24"/>
          <w:szCs w:val="24"/>
          <w:lang w:val="en-US"/>
        </w:rPr>
        <w:t>iur</w:t>
      </w:r>
      <w:proofErr w:type="spellEnd"/>
      <w:r w:rsidR="00CD54EC" w:rsidRPr="00D03626">
        <w:rPr>
          <w:sz w:val="24"/>
          <w:szCs w:val="24"/>
          <w:lang w:val="en-US"/>
        </w:rPr>
        <w:t>.) at the Faculty of Law of the University of Zurich</w:t>
      </w:r>
      <w:r w:rsidRPr="00D03626">
        <w:rPr>
          <w:sz w:val="24"/>
          <w:szCs w:val="24"/>
          <w:lang w:val="en-US"/>
        </w:rPr>
        <w:t>, as amended on 1 August 2026 (PVO), and the Doctoral Regulations of 1 August 2026 (DO).</w:t>
      </w:r>
    </w:p>
    <w:p w14:paraId="3E6D37CA" w14:textId="77777777" w:rsidR="006B4F4E" w:rsidRPr="00B618D4" w:rsidRDefault="006B4F4E" w:rsidP="00B618D4">
      <w:pPr>
        <w:spacing w:after="160"/>
        <w:rPr>
          <w:sz w:val="24"/>
          <w:szCs w:val="24"/>
          <w:lang w:val="en-US"/>
        </w:rPr>
      </w:pPr>
    </w:p>
    <w:p w14:paraId="5BA58FAE" w14:textId="2DCE3709" w:rsidR="00B45209" w:rsidRPr="00B618D4" w:rsidRDefault="00B45209" w:rsidP="00B618D4">
      <w:pPr>
        <w:spacing w:after="160"/>
        <w:rPr>
          <w:b/>
          <w:bCs/>
          <w:sz w:val="24"/>
          <w:szCs w:val="24"/>
          <w:lang w:val="en-US"/>
        </w:rPr>
      </w:pPr>
      <w:r w:rsidRPr="00B618D4">
        <w:rPr>
          <w:b/>
          <w:bCs/>
          <w:sz w:val="24"/>
          <w:szCs w:val="24"/>
          <w:lang w:val="en-US"/>
        </w:rPr>
        <w:t xml:space="preserve">2. </w:t>
      </w:r>
      <w:r w:rsidR="001E2F3A" w:rsidRPr="001E2F3A">
        <w:rPr>
          <w:b/>
          <w:bCs/>
          <w:sz w:val="24"/>
          <w:szCs w:val="24"/>
          <w:lang w:val="en-US"/>
        </w:rPr>
        <w:t>PhD candidate</w:t>
      </w:r>
      <w:r w:rsidR="00CD54EC">
        <w:rPr>
          <w:b/>
          <w:bCs/>
          <w:sz w:val="24"/>
          <w:szCs w:val="24"/>
          <w:lang w:val="en-US"/>
        </w:rPr>
        <w:t xml:space="preserve"> </w:t>
      </w:r>
    </w:p>
    <w:p w14:paraId="53CFF7FA" w14:textId="7C18159D" w:rsidR="00932864" w:rsidRPr="00B618D4" w:rsidRDefault="00932864" w:rsidP="00B618D4">
      <w:pPr>
        <w:spacing w:before="240" w:after="160"/>
        <w:rPr>
          <w:sz w:val="24"/>
          <w:szCs w:val="24"/>
          <w:lang w:val="en-US"/>
        </w:rPr>
      </w:pPr>
      <w:r w:rsidRPr="00B618D4">
        <w:rPr>
          <w:sz w:val="24"/>
          <w:szCs w:val="24"/>
          <w:lang w:val="en-US"/>
        </w:rPr>
        <w:t xml:space="preserve">First and last name: </w:t>
      </w:r>
      <w:sdt>
        <w:sdtPr>
          <w:rPr>
            <w:sz w:val="24"/>
            <w:szCs w:val="24"/>
          </w:rPr>
          <w:id w:val="2022973662"/>
          <w:placeholder>
            <w:docPart w:val="5AD987AA6E2F4F49994FA3840CC74869"/>
          </w:placeholder>
          <w:showingPlcHdr/>
        </w:sdtPr>
        <w:sdtContent>
          <w:r w:rsidRPr="00B618D4">
            <w:rPr>
              <w:rStyle w:val="Platzhaltertext"/>
              <w:sz w:val="24"/>
              <w:szCs w:val="24"/>
              <w:lang w:val="en-US"/>
            </w:rPr>
            <w:t>Click or tap here to enter text.</w:t>
          </w:r>
        </w:sdtContent>
      </w:sdt>
      <w:r w:rsidRPr="00B618D4">
        <w:rPr>
          <w:sz w:val="24"/>
          <w:szCs w:val="24"/>
          <w:lang w:val="en-US"/>
        </w:rPr>
        <w:tab/>
      </w:r>
    </w:p>
    <w:p w14:paraId="6C6908A9" w14:textId="187C1037" w:rsidR="00932864" w:rsidRPr="00B618D4" w:rsidRDefault="00932864" w:rsidP="00B618D4">
      <w:pPr>
        <w:spacing w:before="240" w:after="160"/>
        <w:rPr>
          <w:sz w:val="24"/>
          <w:szCs w:val="24"/>
          <w:lang w:val="en-US"/>
        </w:rPr>
      </w:pPr>
      <w:r w:rsidRPr="00B618D4">
        <w:rPr>
          <w:sz w:val="24"/>
          <w:szCs w:val="24"/>
          <w:lang w:val="en-US"/>
        </w:rPr>
        <w:t xml:space="preserve">Student ID number: </w:t>
      </w:r>
      <w:sdt>
        <w:sdtPr>
          <w:rPr>
            <w:sz w:val="24"/>
            <w:szCs w:val="24"/>
          </w:rPr>
          <w:id w:val="1194261365"/>
          <w:placeholder>
            <w:docPart w:val="2108A4F1B38C4E19BAC724B673A29150"/>
          </w:placeholder>
          <w:showingPlcHdr/>
        </w:sdtPr>
        <w:sdtContent>
          <w:r w:rsidRPr="00B618D4">
            <w:rPr>
              <w:rStyle w:val="Platzhaltertext"/>
              <w:sz w:val="24"/>
              <w:szCs w:val="24"/>
              <w:lang w:val="en-US"/>
            </w:rPr>
            <w:t>Click or tap here to enter text.</w:t>
          </w:r>
        </w:sdtContent>
      </w:sdt>
      <w:r w:rsidRPr="00B618D4">
        <w:rPr>
          <w:sz w:val="24"/>
          <w:szCs w:val="24"/>
          <w:lang w:val="en-US"/>
        </w:rPr>
        <w:tab/>
      </w:r>
      <w:r w:rsidRPr="00B618D4">
        <w:rPr>
          <w:sz w:val="24"/>
          <w:szCs w:val="24"/>
          <w:lang w:val="en-US"/>
        </w:rPr>
        <w:tab/>
      </w:r>
    </w:p>
    <w:p w14:paraId="147E293E" w14:textId="414E63BE" w:rsidR="00932864" w:rsidRPr="00B618D4" w:rsidRDefault="00932864" w:rsidP="00B618D4">
      <w:pPr>
        <w:spacing w:before="240" w:after="160"/>
        <w:rPr>
          <w:sz w:val="24"/>
          <w:szCs w:val="24"/>
          <w:lang w:val="en-US"/>
        </w:rPr>
      </w:pPr>
      <w:r w:rsidRPr="00B618D4">
        <w:rPr>
          <w:sz w:val="24"/>
          <w:szCs w:val="24"/>
          <w:lang w:val="en-US"/>
        </w:rPr>
        <w:t xml:space="preserve">Email address: </w:t>
      </w:r>
      <w:sdt>
        <w:sdtPr>
          <w:rPr>
            <w:sz w:val="24"/>
            <w:szCs w:val="24"/>
          </w:rPr>
          <w:id w:val="1764957409"/>
          <w:placeholder>
            <w:docPart w:val="7BF9F7FC965F4CE1B80618879DF6AEAF"/>
          </w:placeholder>
          <w:showingPlcHdr/>
        </w:sdtPr>
        <w:sdtContent>
          <w:r w:rsidRPr="00B618D4">
            <w:rPr>
              <w:rStyle w:val="Platzhaltertext"/>
              <w:sz w:val="24"/>
              <w:szCs w:val="24"/>
              <w:lang w:val="en-US"/>
            </w:rPr>
            <w:t>Click or tap here to enter text.</w:t>
          </w:r>
        </w:sdtContent>
      </w:sdt>
      <w:r w:rsidRPr="00B618D4">
        <w:rPr>
          <w:sz w:val="24"/>
          <w:szCs w:val="24"/>
          <w:lang w:val="en-US"/>
        </w:rPr>
        <w:tab/>
      </w:r>
      <w:r w:rsidRPr="00B618D4">
        <w:rPr>
          <w:sz w:val="24"/>
          <w:szCs w:val="24"/>
          <w:lang w:val="en-US"/>
        </w:rPr>
        <w:tab/>
      </w:r>
    </w:p>
    <w:p w14:paraId="0C4C8195" w14:textId="2DF8D7C6" w:rsidR="008E1D6D" w:rsidRPr="00B618D4" w:rsidRDefault="008E1D6D" w:rsidP="00B618D4">
      <w:pPr>
        <w:spacing w:after="160"/>
        <w:rPr>
          <w:sz w:val="24"/>
          <w:szCs w:val="24"/>
          <w:lang w:val="en-US"/>
        </w:rPr>
      </w:pPr>
      <w:r w:rsidRPr="00B618D4">
        <w:rPr>
          <w:sz w:val="24"/>
          <w:szCs w:val="24"/>
          <w:lang w:val="en-US"/>
        </w:rPr>
        <w:br w:type="page"/>
      </w:r>
    </w:p>
    <w:tbl>
      <w:tblPr>
        <w:tblStyle w:val="UZHTabelle1"/>
        <w:tblW w:w="0" w:type="auto"/>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9175"/>
      </w:tblGrid>
      <w:tr w:rsidR="00362358" w:rsidRPr="00496BE2" w14:paraId="0D13B65D" w14:textId="77777777" w:rsidTr="00362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1CCE901" w14:textId="0719B1AD" w:rsidR="00362358" w:rsidRPr="00496BE2" w:rsidRDefault="00B36F42" w:rsidP="00FA4F5D">
            <w:pPr>
              <w:pStyle w:val="Listenabsatz"/>
              <w:numPr>
                <w:ilvl w:val="0"/>
                <w:numId w:val="24"/>
              </w:numPr>
              <w:spacing w:line="240" w:lineRule="auto"/>
              <w:rPr>
                <w:b w:val="0"/>
                <w:lang w:val="en-US"/>
              </w:rPr>
            </w:pPr>
            <w:r w:rsidRPr="00496BE2">
              <w:rPr>
                <w:bCs/>
                <w:lang w:val="en-US"/>
              </w:rPr>
              <w:lastRenderedPageBreak/>
              <w:t xml:space="preserve">Project Description (see § 18a and </w:t>
            </w:r>
            <w:r w:rsidR="00DD44C7" w:rsidRPr="00496BE2">
              <w:rPr>
                <w:bCs/>
                <w:lang w:val="en-US"/>
              </w:rPr>
              <w:t xml:space="preserve">§ </w:t>
            </w:r>
            <w:r w:rsidRPr="00496BE2">
              <w:rPr>
                <w:bCs/>
                <w:lang w:val="en-US"/>
              </w:rPr>
              <w:t>22a PVO)</w:t>
            </w:r>
            <w:r w:rsidRPr="00496BE2">
              <w:rPr>
                <w:bCs/>
                <w:lang w:val="en-US"/>
              </w:rPr>
              <w:br/>
            </w:r>
            <w:r w:rsidRPr="00496BE2">
              <w:rPr>
                <w:b w:val="0"/>
                <w:lang w:val="en-US"/>
              </w:rPr>
              <w:t xml:space="preserve">(Description of the overarching research topic, research objectives, research questions and research methods, including an explanation of the </w:t>
            </w:r>
            <w:r w:rsidR="00FA4F5D" w:rsidRPr="00496BE2">
              <w:rPr>
                <w:b w:val="0"/>
                <w:lang w:val="en-US"/>
              </w:rPr>
              <w:t>internal</w:t>
            </w:r>
            <w:r w:rsidR="00FA4F5D" w:rsidRPr="00496BE2">
              <w:rPr>
                <w:b w:val="0"/>
                <w:lang w:val="en-US"/>
              </w:rPr>
              <w:t xml:space="preserve"> </w:t>
            </w:r>
            <w:r w:rsidR="00FA4F5D" w:rsidRPr="00496BE2">
              <w:rPr>
                <w:b w:val="0"/>
                <w:lang w:val="en-US"/>
              </w:rPr>
              <w:t>relationship among the</w:t>
            </w:r>
            <w:r w:rsidR="00FA4F5D" w:rsidRPr="00496BE2">
              <w:rPr>
                <w:b w:val="0"/>
                <w:lang w:val="en-US"/>
              </w:rPr>
              <w:t xml:space="preserve"> </w:t>
            </w:r>
            <w:r w:rsidRPr="00496BE2">
              <w:rPr>
                <w:b w:val="0"/>
                <w:lang w:val="en-US"/>
              </w:rPr>
              <w:t>planned articles)</w:t>
            </w:r>
          </w:p>
        </w:tc>
      </w:tr>
      <w:tr w:rsidR="00362358" w:rsidRPr="00496BE2" w14:paraId="06015FAB" w14:textId="77777777" w:rsidTr="00362358">
        <w:tblPrEx>
          <w:tblCellMar>
            <w:bottom w:w="51" w:type="dxa"/>
            <w:right w:w="113" w:type="dxa"/>
          </w:tblCellMar>
        </w:tblPrEx>
        <w:sdt>
          <w:sdtPr>
            <w:rPr>
              <w:sz w:val="24"/>
              <w:szCs w:val="24"/>
            </w:rPr>
            <w:id w:val="2024437917"/>
            <w:placeholder>
              <w:docPart w:val="DefaultPlaceholder_-1854013440"/>
            </w:placeholder>
          </w:sdtPr>
          <w:sdtContent>
            <w:tc>
              <w:tcPr>
                <w:cnfStyle w:val="001000000000" w:firstRow="0" w:lastRow="0" w:firstColumn="1" w:lastColumn="0" w:oddVBand="0" w:evenVBand="0" w:oddHBand="0" w:evenHBand="0" w:firstRowFirstColumn="0" w:firstRowLastColumn="0" w:lastRowFirstColumn="0" w:lastRowLastColumn="0"/>
                <w:tcW w:w="9185" w:type="dxa"/>
              </w:tcPr>
              <w:sdt>
                <w:sdtPr>
                  <w:rPr>
                    <w:sz w:val="24"/>
                    <w:szCs w:val="24"/>
                  </w:rPr>
                  <w:id w:val="-1218504593"/>
                  <w:placeholder>
                    <w:docPart w:val="BC72FDAD3BE94E1B9C71859C326922B9"/>
                  </w:placeholder>
                  <w:showingPlcHdr/>
                </w:sdtPr>
                <w:sdtContent>
                  <w:p w14:paraId="4847CFF2" w14:textId="5E98194D" w:rsidR="00362358" w:rsidRPr="00496BE2" w:rsidRDefault="00496BE2" w:rsidP="00496BE2">
                    <w:pPr>
                      <w:ind w:left="709" w:hanging="709"/>
                      <w:rPr>
                        <w:b w:val="0"/>
                        <w:sz w:val="24"/>
                        <w:szCs w:val="24"/>
                        <w:lang w:val="en-US"/>
                      </w:rPr>
                    </w:pPr>
                    <w:r w:rsidRPr="00496BE2">
                      <w:rPr>
                        <w:rStyle w:val="Platzhaltertext"/>
                        <w:b w:val="0"/>
                        <w:bCs/>
                        <w:sz w:val="24"/>
                        <w:szCs w:val="24"/>
                        <w:lang w:val="en-US"/>
                      </w:rPr>
                      <w:t>Click or tap here to enter text.</w:t>
                    </w:r>
                  </w:p>
                </w:sdtContent>
              </w:sdt>
            </w:tc>
          </w:sdtContent>
        </w:sdt>
      </w:tr>
    </w:tbl>
    <w:p w14:paraId="59736DC5" w14:textId="77777777" w:rsidR="005C2563" w:rsidRPr="003F7E16" w:rsidRDefault="005C2563" w:rsidP="00B26281">
      <w:pPr>
        <w:spacing w:after="160"/>
        <w:rPr>
          <w:lang w:val="en-US"/>
        </w:rPr>
      </w:pPr>
    </w:p>
    <w:tbl>
      <w:tblPr>
        <w:tblStyle w:val="UZHTabelle1"/>
        <w:tblW w:w="0" w:type="auto"/>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5382"/>
        <w:gridCol w:w="3793"/>
      </w:tblGrid>
      <w:tr w:rsidR="0087681E" w:rsidRPr="00B618D4" w14:paraId="531F66A3" w14:textId="77777777" w:rsidTr="008768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8028119" w14:textId="1253592F" w:rsidR="0087681E" w:rsidRPr="001249D2" w:rsidRDefault="001249D2" w:rsidP="007F12C9">
            <w:pPr>
              <w:pStyle w:val="Listenabsatz"/>
              <w:numPr>
                <w:ilvl w:val="0"/>
                <w:numId w:val="24"/>
              </w:numPr>
              <w:rPr>
                <w:lang w:val="en-US"/>
              </w:rPr>
            </w:pPr>
            <w:r w:rsidRPr="00D52B87">
              <w:rPr>
                <w:bCs/>
                <w:lang w:val="en-US"/>
              </w:rPr>
              <w:t>Publication Projects (see § 18a and §</w:t>
            </w:r>
            <w:r>
              <w:rPr>
                <w:bCs/>
                <w:lang w:val="en-US"/>
              </w:rPr>
              <w:t xml:space="preserve"> </w:t>
            </w:r>
            <w:r w:rsidRPr="00D52B87">
              <w:rPr>
                <w:bCs/>
                <w:lang w:val="en-US"/>
              </w:rPr>
              <w:t>22a PVO)</w:t>
            </w:r>
          </w:p>
        </w:tc>
      </w:tr>
      <w:tr w:rsidR="0087681E" w14:paraId="2A9EFFEC" w14:textId="77777777" w:rsidTr="00336526">
        <w:tblPrEx>
          <w:tblCellMar>
            <w:bottom w:w="51" w:type="dxa"/>
            <w:right w:w="113" w:type="dxa"/>
          </w:tblCellMar>
        </w:tblPrEx>
        <w:tc>
          <w:tcPr>
            <w:cnfStyle w:val="001000000000" w:firstRow="0" w:lastRow="0" w:firstColumn="1" w:lastColumn="0" w:oddVBand="0" w:evenVBand="0" w:oddHBand="0" w:evenHBand="0" w:firstRowFirstColumn="0" w:firstRowLastColumn="0" w:lastRowFirstColumn="0" w:lastRowLastColumn="0"/>
            <w:tcW w:w="5382" w:type="dxa"/>
          </w:tcPr>
          <w:p w14:paraId="76B14AC9" w14:textId="72428D01" w:rsidR="0087681E" w:rsidRPr="00E64881" w:rsidRDefault="00A32D48" w:rsidP="00277F42">
            <w:pPr>
              <w:spacing w:line="240" w:lineRule="auto"/>
              <w:rPr>
                <w:b w:val="0"/>
                <w:bCs/>
                <w:sz w:val="24"/>
                <w:szCs w:val="24"/>
                <w:lang w:val="en-US"/>
              </w:rPr>
            </w:pPr>
            <w:r w:rsidRPr="00E64881">
              <w:rPr>
                <w:b w:val="0"/>
                <w:bCs/>
                <w:sz w:val="24"/>
                <w:szCs w:val="24"/>
                <w:lang w:val="en-US"/>
              </w:rPr>
              <w:t>Planned articles (specify sole authorship, lead authorship or co-authorship for each)</w:t>
            </w:r>
          </w:p>
        </w:tc>
        <w:tc>
          <w:tcPr>
            <w:tcW w:w="3793" w:type="dxa"/>
          </w:tcPr>
          <w:p w14:paraId="0A8EFD7B" w14:textId="0989345C" w:rsidR="0087681E" w:rsidRPr="00E64881" w:rsidRDefault="00035870" w:rsidP="00DF2EE1">
            <w:pPr>
              <w:cnfStyle w:val="000000000000" w:firstRow="0" w:lastRow="0" w:firstColumn="0" w:lastColumn="0" w:oddVBand="0" w:evenVBand="0" w:oddHBand="0" w:evenHBand="0" w:firstRowFirstColumn="0" w:firstRowLastColumn="0" w:lastRowFirstColumn="0" w:lastRowLastColumn="0"/>
              <w:rPr>
                <w:sz w:val="24"/>
                <w:szCs w:val="24"/>
              </w:rPr>
            </w:pPr>
            <w:r w:rsidRPr="00E64881">
              <w:rPr>
                <w:sz w:val="24"/>
                <w:szCs w:val="24"/>
              </w:rPr>
              <w:t xml:space="preserve">(Potential) </w:t>
            </w:r>
            <w:proofErr w:type="spellStart"/>
            <w:r w:rsidRPr="00E64881">
              <w:rPr>
                <w:sz w:val="24"/>
                <w:szCs w:val="24"/>
              </w:rPr>
              <w:t>publication</w:t>
            </w:r>
            <w:proofErr w:type="spellEnd"/>
            <w:r w:rsidRPr="00E64881">
              <w:rPr>
                <w:sz w:val="24"/>
                <w:szCs w:val="24"/>
              </w:rPr>
              <w:t xml:space="preserve"> </w:t>
            </w:r>
            <w:proofErr w:type="spellStart"/>
            <w:r w:rsidRPr="00E64881">
              <w:rPr>
                <w:sz w:val="24"/>
                <w:szCs w:val="24"/>
              </w:rPr>
              <w:t>venues</w:t>
            </w:r>
            <w:proofErr w:type="spellEnd"/>
          </w:p>
        </w:tc>
      </w:tr>
      <w:tr w:rsidR="0087681E" w:rsidRPr="00B618D4" w14:paraId="1C147CFD" w14:textId="77777777" w:rsidTr="00336526">
        <w:tblPrEx>
          <w:tblCellMar>
            <w:bottom w:w="51" w:type="dxa"/>
            <w:right w:w="113" w:type="dxa"/>
          </w:tblCellMar>
        </w:tblPrEx>
        <w:sdt>
          <w:sdtPr>
            <w:rPr>
              <w:sz w:val="24"/>
              <w:szCs w:val="24"/>
            </w:rPr>
            <w:id w:val="-925487644"/>
            <w:placeholder>
              <w:docPart w:val="DefaultPlaceholder_-1854013440"/>
            </w:placeholder>
          </w:sdtPr>
          <w:sdtContent>
            <w:sdt>
              <w:sdtPr>
                <w:rPr>
                  <w:sz w:val="24"/>
                  <w:szCs w:val="24"/>
                </w:rPr>
                <w:id w:val="1464928084"/>
                <w:placeholder>
                  <w:docPart w:val="37409C5C7DAB4BFC86FA13E8A634462D"/>
                </w:placeholder>
                <w:showingPlcHdr/>
              </w:sdtPr>
              <w:sdtContent>
                <w:tc>
                  <w:tcPr>
                    <w:cnfStyle w:val="001000000000" w:firstRow="0" w:lastRow="0" w:firstColumn="1" w:lastColumn="0" w:oddVBand="0" w:evenVBand="0" w:oddHBand="0" w:evenHBand="0" w:firstRowFirstColumn="0" w:firstRowLastColumn="0" w:lastRowFirstColumn="0" w:lastRowLastColumn="0"/>
                    <w:tcW w:w="5382" w:type="dxa"/>
                  </w:tcPr>
                  <w:p w14:paraId="30CCC8F7" w14:textId="3F13636A" w:rsidR="0087681E" w:rsidRPr="00E64881" w:rsidRDefault="00F8257C" w:rsidP="00DF2EE1">
                    <w:pPr>
                      <w:rPr>
                        <w:b w:val="0"/>
                        <w:sz w:val="24"/>
                        <w:szCs w:val="24"/>
                        <w:lang w:val="en-US"/>
                      </w:rPr>
                    </w:pPr>
                    <w:r w:rsidRPr="00E64881">
                      <w:rPr>
                        <w:rStyle w:val="Platzhaltertext"/>
                        <w:b w:val="0"/>
                        <w:sz w:val="24"/>
                        <w:szCs w:val="24"/>
                        <w:lang w:val="en-US"/>
                      </w:rPr>
                      <w:t>Click or tap here to enter text.</w:t>
                    </w:r>
                  </w:p>
                </w:tc>
              </w:sdtContent>
            </w:sdt>
          </w:sdtContent>
        </w:sdt>
        <w:sdt>
          <w:sdtPr>
            <w:rPr>
              <w:sz w:val="24"/>
              <w:szCs w:val="24"/>
            </w:rPr>
            <w:id w:val="1343975543"/>
            <w:placeholder>
              <w:docPart w:val="DefaultPlaceholder_-1854013440"/>
            </w:placeholder>
          </w:sdtPr>
          <w:sdtContent>
            <w:sdt>
              <w:sdtPr>
                <w:rPr>
                  <w:sz w:val="24"/>
                  <w:szCs w:val="24"/>
                </w:rPr>
                <w:id w:val="152421051"/>
                <w:placeholder>
                  <w:docPart w:val="D763737367C6478B8F804B6C342CA0DE"/>
                </w:placeholder>
                <w:showingPlcHdr/>
              </w:sdtPr>
              <w:sdtContent>
                <w:tc>
                  <w:tcPr>
                    <w:tcW w:w="3793" w:type="dxa"/>
                  </w:tcPr>
                  <w:p w14:paraId="3B468977" w14:textId="71179690" w:rsidR="0087681E" w:rsidRPr="00E64881" w:rsidRDefault="00F8257C" w:rsidP="00DF2EE1">
                    <w:pPr>
                      <w:cnfStyle w:val="000000000000" w:firstRow="0" w:lastRow="0" w:firstColumn="0" w:lastColumn="0" w:oddVBand="0" w:evenVBand="0" w:oddHBand="0" w:evenHBand="0" w:firstRowFirstColumn="0" w:firstRowLastColumn="0" w:lastRowFirstColumn="0" w:lastRowLastColumn="0"/>
                      <w:rPr>
                        <w:sz w:val="24"/>
                        <w:szCs w:val="24"/>
                        <w:lang w:val="en-US"/>
                      </w:rPr>
                    </w:pPr>
                    <w:r w:rsidRPr="00E64881">
                      <w:rPr>
                        <w:rStyle w:val="Platzhaltertext"/>
                        <w:sz w:val="24"/>
                        <w:szCs w:val="24"/>
                        <w:lang w:val="en-US"/>
                      </w:rPr>
                      <w:t>Click or tap here to enter text.</w:t>
                    </w:r>
                  </w:p>
                </w:tc>
              </w:sdtContent>
            </w:sdt>
          </w:sdtContent>
        </w:sdt>
      </w:tr>
      <w:tr w:rsidR="0087681E" w:rsidRPr="00B618D4" w14:paraId="6890D814" w14:textId="77777777" w:rsidTr="00336526">
        <w:tblPrEx>
          <w:tblCellMar>
            <w:bottom w:w="51" w:type="dxa"/>
            <w:right w:w="113" w:type="dxa"/>
          </w:tblCellMar>
        </w:tblPrEx>
        <w:sdt>
          <w:sdtPr>
            <w:rPr>
              <w:sz w:val="24"/>
              <w:szCs w:val="24"/>
            </w:rPr>
            <w:id w:val="-780803509"/>
            <w:placeholder>
              <w:docPart w:val="DefaultPlaceholder_-1854013440"/>
            </w:placeholder>
          </w:sdtPr>
          <w:sdtContent>
            <w:sdt>
              <w:sdtPr>
                <w:rPr>
                  <w:sz w:val="24"/>
                  <w:szCs w:val="24"/>
                </w:rPr>
                <w:id w:val="-969363726"/>
                <w:placeholder>
                  <w:docPart w:val="CD75CCD5BDDF46E9B12A967B6212FBA2"/>
                </w:placeholder>
                <w:showingPlcHdr/>
              </w:sdtPr>
              <w:sdtContent>
                <w:tc>
                  <w:tcPr>
                    <w:cnfStyle w:val="001000000000" w:firstRow="0" w:lastRow="0" w:firstColumn="1" w:lastColumn="0" w:oddVBand="0" w:evenVBand="0" w:oddHBand="0" w:evenHBand="0" w:firstRowFirstColumn="0" w:firstRowLastColumn="0" w:lastRowFirstColumn="0" w:lastRowLastColumn="0"/>
                    <w:tcW w:w="5382" w:type="dxa"/>
                  </w:tcPr>
                  <w:p w14:paraId="590BB8D2" w14:textId="670E3B21" w:rsidR="0087681E" w:rsidRPr="00E64881" w:rsidRDefault="00F8257C" w:rsidP="00DF2EE1">
                    <w:pPr>
                      <w:rPr>
                        <w:b w:val="0"/>
                        <w:sz w:val="24"/>
                        <w:szCs w:val="24"/>
                        <w:lang w:val="en-US"/>
                      </w:rPr>
                    </w:pPr>
                    <w:r w:rsidRPr="00E64881">
                      <w:rPr>
                        <w:rStyle w:val="Platzhaltertext"/>
                        <w:b w:val="0"/>
                        <w:sz w:val="24"/>
                        <w:szCs w:val="24"/>
                        <w:lang w:val="en-US"/>
                      </w:rPr>
                      <w:t>Click or tap here to enter text.</w:t>
                    </w:r>
                  </w:p>
                </w:tc>
              </w:sdtContent>
            </w:sdt>
          </w:sdtContent>
        </w:sdt>
        <w:sdt>
          <w:sdtPr>
            <w:rPr>
              <w:sz w:val="24"/>
              <w:szCs w:val="24"/>
            </w:rPr>
            <w:id w:val="-1527861557"/>
            <w:placeholder>
              <w:docPart w:val="DefaultPlaceholder_-1854013440"/>
            </w:placeholder>
          </w:sdtPr>
          <w:sdtContent>
            <w:sdt>
              <w:sdtPr>
                <w:rPr>
                  <w:sz w:val="24"/>
                  <w:szCs w:val="24"/>
                </w:rPr>
                <w:id w:val="2104294196"/>
                <w:placeholder>
                  <w:docPart w:val="C7A5FED559EB475FB59A123ED99D42F6"/>
                </w:placeholder>
                <w:showingPlcHdr/>
              </w:sdtPr>
              <w:sdtContent>
                <w:tc>
                  <w:tcPr>
                    <w:tcW w:w="3793" w:type="dxa"/>
                  </w:tcPr>
                  <w:p w14:paraId="31BE31FF" w14:textId="35CB9893" w:rsidR="0087681E" w:rsidRPr="00E64881" w:rsidRDefault="00F8257C" w:rsidP="00DF2EE1">
                    <w:pPr>
                      <w:cnfStyle w:val="000000000000" w:firstRow="0" w:lastRow="0" w:firstColumn="0" w:lastColumn="0" w:oddVBand="0" w:evenVBand="0" w:oddHBand="0" w:evenHBand="0" w:firstRowFirstColumn="0" w:firstRowLastColumn="0" w:lastRowFirstColumn="0" w:lastRowLastColumn="0"/>
                      <w:rPr>
                        <w:sz w:val="24"/>
                        <w:szCs w:val="24"/>
                        <w:lang w:val="en-US"/>
                      </w:rPr>
                    </w:pPr>
                    <w:r w:rsidRPr="00E64881">
                      <w:rPr>
                        <w:rStyle w:val="Platzhaltertext"/>
                        <w:sz w:val="24"/>
                        <w:szCs w:val="24"/>
                        <w:lang w:val="en-US"/>
                      </w:rPr>
                      <w:t>Click or tap here to enter text.</w:t>
                    </w:r>
                  </w:p>
                </w:tc>
              </w:sdtContent>
            </w:sdt>
          </w:sdtContent>
        </w:sdt>
      </w:tr>
      <w:tr w:rsidR="0087681E" w:rsidRPr="00B618D4" w14:paraId="64205062" w14:textId="77777777" w:rsidTr="00336526">
        <w:tblPrEx>
          <w:tblCellMar>
            <w:bottom w:w="51" w:type="dxa"/>
            <w:right w:w="113" w:type="dxa"/>
          </w:tblCellMar>
        </w:tblPrEx>
        <w:sdt>
          <w:sdtPr>
            <w:rPr>
              <w:sz w:val="24"/>
              <w:szCs w:val="24"/>
            </w:rPr>
            <w:id w:val="-1785647714"/>
            <w:placeholder>
              <w:docPart w:val="DefaultPlaceholder_-1854013440"/>
            </w:placeholder>
          </w:sdtPr>
          <w:sdtContent>
            <w:sdt>
              <w:sdtPr>
                <w:rPr>
                  <w:sz w:val="24"/>
                  <w:szCs w:val="24"/>
                </w:rPr>
                <w:id w:val="869954380"/>
                <w:placeholder>
                  <w:docPart w:val="D4C5622B05E244E09FDFD40549120E7E"/>
                </w:placeholder>
                <w:showingPlcHdr/>
              </w:sdtPr>
              <w:sdtContent>
                <w:tc>
                  <w:tcPr>
                    <w:cnfStyle w:val="001000000000" w:firstRow="0" w:lastRow="0" w:firstColumn="1" w:lastColumn="0" w:oddVBand="0" w:evenVBand="0" w:oddHBand="0" w:evenHBand="0" w:firstRowFirstColumn="0" w:firstRowLastColumn="0" w:lastRowFirstColumn="0" w:lastRowLastColumn="0"/>
                    <w:tcW w:w="5382" w:type="dxa"/>
                  </w:tcPr>
                  <w:p w14:paraId="17BE6C4E" w14:textId="3A885421" w:rsidR="0087681E" w:rsidRPr="00E64881" w:rsidRDefault="00F8257C" w:rsidP="00DF2EE1">
                    <w:pPr>
                      <w:rPr>
                        <w:b w:val="0"/>
                        <w:sz w:val="24"/>
                        <w:szCs w:val="24"/>
                        <w:lang w:val="en-US"/>
                      </w:rPr>
                    </w:pPr>
                    <w:r w:rsidRPr="00E64881">
                      <w:rPr>
                        <w:rStyle w:val="Platzhaltertext"/>
                        <w:b w:val="0"/>
                        <w:sz w:val="24"/>
                        <w:szCs w:val="24"/>
                        <w:lang w:val="en-US"/>
                      </w:rPr>
                      <w:t>Click or tap here to enter text.</w:t>
                    </w:r>
                  </w:p>
                </w:tc>
              </w:sdtContent>
            </w:sdt>
          </w:sdtContent>
        </w:sdt>
        <w:sdt>
          <w:sdtPr>
            <w:rPr>
              <w:sz w:val="24"/>
              <w:szCs w:val="24"/>
            </w:rPr>
            <w:id w:val="1177614654"/>
            <w:placeholder>
              <w:docPart w:val="6260F3ACE6BD4CFEA81D8C69BC2BCF68"/>
            </w:placeholder>
          </w:sdtPr>
          <w:sdtContent>
            <w:sdt>
              <w:sdtPr>
                <w:rPr>
                  <w:sz w:val="24"/>
                  <w:szCs w:val="24"/>
                </w:rPr>
                <w:id w:val="-1198616026"/>
                <w:placeholder>
                  <w:docPart w:val="3D9644094FF641B5844AF5088A0A5D59"/>
                </w:placeholder>
                <w:showingPlcHdr/>
              </w:sdtPr>
              <w:sdtContent>
                <w:tc>
                  <w:tcPr>
                    <w:tcW w:w="3793" w:type="dxa"/>
                  </w:tcPr>
                  <w:p w14:paraId="7F4DBB88" w14:textId="0DC9D2A1" w:rsidR="0087681E" w:rsidRPr="00E64881" w:rsidRDefault="00F8257C" w:rsidP="00DF2EE1">
                    <w:pPr>
                      <w:cnfStyle w:val="000000000000" w:firstRow="0" w:lastRow="0" w:firstColumn="0" w:lastColumn="0" w:oddVBand="0" w:evenVBand="0" w:oddHBand="0" w:evenHBand="0" w:firstRowFirstColumn="0" w:firstRowLastColumn="0" w:lastRowFirstColumn="0" w:lastRowLastColumn="0"/>
                      <w:rPr>
                        <w:sz w:val="24"/>
                        <w:szCs w:val="24"/>
                        <w:lang w:val="en-US"/>
                      </w:rPr>
                    </w:pPr>
                    <w:r w:rsidRPr="00E64881">
                      <w:rPr>
                        <w:rStyle w:val="Platzhaltertext"/>
                        <w:sz w:val="24"/>
                        <w:szCs w:val="24"/>
                        <w:lang w:val="en-US"/>
                      </w:rPr>
                      <w:t>Click or tap here to enter text.</w:t>
                    </w:r>
                  </w:p>
                </w:tc>
              </w:sdtContent>
            </w:sdt>
          </w:sdtContent>
        </w:sdt>
      </w:tr>
      <w:tr w:rsidR="0087681E" w:rsidRPr="00B618D4" w14:paraId="4077BE0A" w14:textId="77777777" w:rsidTr="00336526">
        <w:tblPrEx>
          <w:tblCellMar>
            <w:bottom w:w="51" w:type="dxa"/>
            <w:right w:w="113" w:type="dxa"/>
          </w:tblCellMar>
        </w:tblPrEx>
        <w:sdt>
          <w:sdtPr>
            <w:rPr>
              <w:sz w:val="24"/>
              <w:szCs w:val="24"/>
            </w:rPr>
            <w:id w:val="-831829636"/>
            <w:placeholder>
              <w:docPart w:val="DefaultPlaceholder_-1854013440"/>
            </w:placeholder>
          </w:sdtPr>
          <w:sdtContent>
            <w:sdt>
              <w:sdtPr>
                <w:rPr>
                  <w:sz w:val="24"/>
                  <w:szCs w:val="24"/>
                </w:rPr>
                <w:id w:val="1655336525"/>
                <w:placeholder>
                  <w:docPart w:val="8FBB30B3FA33404DB11CE83B2CA66B17"/>
                </w:placeholder>
                <w:showingPlcHdr/>
              </w:sdtPr>
              <w:sdtContent>
                <w:tc>
                  <w:tcPr>
                    <w:cnfStyle w:val="001000000000" w:firstRow="0" w:lastRow="0" w:firstColumn="1" w:lastColumn="0" w:oddVBand="0" w:evenVBand="0" w:oddHBand="0" w:evenHBand="0" w:firstRowFirstColumn="0" w:firstRowLastColumn="0" w:lastRowFirstColumn="0" w:lastRowLastColumn="0"/>
                    <w:tcW w:w="5382" w:type="dxa"/>
                  </w:tcPr>
                  <w:p w14:paraId="46B8A2BB" w14:textId="6AF0BE04" w:rsidR="0087681E" w:rsidRPr="00E64881" w:rsidRDefault="00F8257C" w:rsidP="00DF2EE1">
                    <w:pPr>
                      <w:rPr>
                        <w:b w:val="0"/>
                        <w:sz w:val="24"/>
                        <w:szCs w:val="24"/>
                        <w:lang w:val="en-US"/>
                      </w:rPr>
                    </w:pPr>
                    <w:r w:rsidRPr="00E64881">
                      <w:rPr>
                        <w:rStyle w:val="Platzhaltertext"/>
                        <w:b w:val="0"/>
                        <w:sz w:val="24"/>
                        <w:szCs w:val="24"/>
                        <w:lang w:val="en-US"/>
                      </w:rPr>
                      <w:t>Click or tap here to enter text.</w:t>
                    </w:r>
                  </w:p>
                </w:tc>
              </w:sdtContent>
            </w:sdt>
          </w:sdtContent>
        </w:sdt>
        <w:sdt>
          <w:sdtPr>
            <w:rPr>
              <w:sz w:val="24"/>
              <w:szCs w:val="24"/>
            </w:rPr>
            <w:id w:val="-214429584"/>
            <w:placeholder>
              <w:docPart w:val="73085198AF8C4FC6BA8A73C8C71E2098"/>
            </w:placeholder>
          </w:sdtPr>
          <w:sdtContent>
            <w:sdt>
              <w:sdtPr>
                <w:rPr>
                  <w:sz w:val="24"/>
                  <w:szCs w:val="24"/>
                </w:rPr>
                <w:id w:val="786320936"/>
                <w:placeholder>
                  <w:docPart w:val="F77A4ACD4B904B7BA8336D4B67D4C211"/>
                </w:placeholder>
                <w:showingPlcHdr/>
              </w:sdtPr>
              <w:sdtContent>
                <w:tc>
                  <w:tcPr>
                    <w:tcW w:w="3793" w:type="dxa"/>
                  </w:tcPr>
                  <w:p w14:paraId="3447C5B0" w14:textId="4ECDCA29" w:rsidR="0087681E" w:rsidRPr="00E64881" w:rsidRDefault="00F8257C" w:rsidP="00DF2EE1">
                    <w:pPr>
                      <w:cnfStyle w:val="000000000000" w:firstRow="0" w:lastRow="0" w:firstColumn="0" w:lastColumn="0" w:oddVBand="0" w:evenVBand="0" w:oddHBand="0" w:evenHBand="0" w:firstRowFirstColumn="0" w:firstRowLastColumn="0" w:lastRowFirstColumn="0" w:lastRowLastColumn="0"/>
                      <w:rPr>
                        <w:sz w:val="24"/>
                        <w:szCs w:val="24"/>
                        <w:lang w:val="en-US"/>
                      </w:rPr>
                    </w:pPr>
                    <w:r w:rsidRPr="00E64881">
                      <w:rPr>
                        <w:rStyle w:val="Platzhaltertext"/>
                        <w:sz w:val="24"/>
                        <w:szCs w:val="24"/>
                        <w:lang w:val="en-US"/>
                      </w:rPr>
                      <w:t>Click or tap here to enter text.</w:t>
                    </w:r>
                  </w:p>
                </w:tc>
              </w:sdtContent>
            </w:sdt>
          </w:sdtContent>
        </w:sdt>
      </w:tr>
      <w:tr w:rsidR="0087681E" w:rsidRPr="00B618D4" w14:paraId="1AAE54AA" w14:textId="77777777" w:rsidTr="00336526">
        <w:tblPrEx>
          <w:tblCellMar>
            <w:bottom w:w="51" w:type="dxa"/>
            <w:right w:w="113" w:type="dxa"/>
          </w:tblCellMar>
        </w:tblPrEx>
        <w:sdt>
          <w:sdtPr>
            <w:rPr>
              <w:sz w:val="24"/>
              <w:szCs w:val="24"/>
            </w:rPr>
            <w:id w:val="-672183408"/>
            <w:placeholder>
              <w:docPart w:val="DefaultPlaceholder_-1854013440"/>
            </w:placeholder>
          </w:sdtPr>
          <w:sdtContent>
            <w:sdt>
              <w:sdtPr>
                <w:rPr>
                  <w:sz w:val="24"/>
                  <w:szCs w:val="24"/>
                </w:rPr>
                <w:id w:val="-381944992"/>
                <w:placeholder>
                  <w:docPart w:val="6FD6319F5C764AEE8924B1A1AB7FD6DD"/>
                </w:placeholder>
                <w:showingPlcHdr/>
              </w:sdtPr>
              <w:sdtContent>
                <w:tc>
                  <w:tcPr>
                    <w:cnfStyle w:val="001000000000" w:firstRow="0" w:lastRow="0" w:firstColumn="1" w:lastColumn="0" w:oddVBand="0" w:evenVBand="0" w:oddHBand="0" w:evenHBand="0" w:firstRowFirstColumn="0" w:firstRowLastColumn="0" w:lastRowFirstColumn="0" w:lastRowLastColumn="0"/>
                    <w:tcW w:w="5382" w:type="dxa"/>
                  </w:tcPr>
                  <w:p w14:paraId="733FFD91" w14:textId="04C77226" w:rsidR="0087681E" w:rsidRPr="00E64881" w:rsidRDefault="00F8257C" w:rsidP="00DF2EE1">
                    <w:pPr>
                      <w:rPr>
                        <w:b w:val="0"/>
                        <w:sz w:val="24"/>
                        <w:szCs w:val="24"/>
                        <w:lang w:val="en-US"/>
                      </w:rPr>
                    </w:pPr>
                    <w:r w:rsidRPr="00E64881">
                      <w:rPr>
                        <w:rStyle w:val="Platzhaltertext"/>
                        <w:b w:val="0"/>
                        <w:sz w:val="24"/>
                        <w:szCs w:val="24"/>
                        <w:lang w:val="en-US"/>
                      </w:rPr>
                      <w:t>Click or tap here to enter text.</w:t>
                    </w:r>
                  </w:p>
                </w:tc>
              </w:sdtContent>
            </w:sdt>
          </w:sdtContent>
        </w:sdt>
        <w:sdt>
          <w:sdtPr>
            <w:rPr>
              <w:sz w:val="24"/>
              <w:szCs w:val="24"/>
            </w:rPr>
            <w:id w:val="-846792124"/>
            <w:placeholder>
              <w:docPart w:val="11307EEC5C8C4F5EBCE15ED6A42125BE"/>
            </w:placeholder>
          </w:sdtPr>
          <w:sdtContent>
            <w:sdt>
              <w:sdtPr>
                <w:rPr>
                  <w:sz w:val="24"/>
                  <w:szCs w:val="24"/>
                </w:rPr>
                <w:id w:val="-1780176625"/>
                <w:placeholder>
                  <w:docPart w:val="230D17F0A0FF4F03ADBC1FF821BDF70F"/>
                </w:placeholder>
                <w:showingPlcHdr/>
              </w:sdtPr>
              <w:sdtContent>
                <w:tc>
                  <w:tcPr>
                    <w:tcW w:w="3793" w:type="dxa"/>
                  </w:tcPr>
                  <w:p w14:paraId="78EF9830" w14:textId="7C070D39" w:rsidR="0087681E" w:rsidRPr="00E64881" w:rsidRDefault="00F8257C" w:rsidP="00DF2EE1">
                    <w:pPr>
                      <w:cnfStyle w:val="000000000000" w:firstRow="0" w:lastRow="0" w:firstColumn="0" w:lastColumn="0" w:oddVBand="0" w:evenVBand="0" w:oddHBand="0" w:evenHBand="0" w:firstRowFirstColumn="0" w:firstRowLastColumn="0" w:lastRowFirstColumn="0" w:lastRowLastColumn="0"/>
                      <w:rPr>
                        <w:sz w:val="24"/>
                        <w:szCs w:val="24"/>
                        <w:lang w:val="en-US"/>
                      </w:rPr>
                    </w:pPr>
                    <w:r w:rsidRPr="00E64881">
                      <w:rPr>
                        <w:rStyle w:val="Platzhaltertext"/>
                        <w:sz w:val="24"/>
                        <w:szCs w:val="24"/>
                        <w:lang w:val="en-US"/>
                      </w:rPr>
                      <w:t>Click or tap here to enter text.</w:t>
                    </w:r>
                  </w:p>
                </w:tc>
              </w:sdtContent>
            </w:sdt>
          </w:sdtContent>
        </w:sdt>
      </w:tr>
      <w:tr w:rsidR="0087681E" w:rsidRPr="00B618D4" w14:paraId="713617B3" w14:textId="77777777" w:rsidTr="00336526">
        <w:tblPrEx>
          <w:tblCellMar>
            <w:bottom w:w="51" w:type="dxa"/>
            <w:right w:w="113" w:type="dxa"/>
          </w:tblCellMar>
        </w:tblPrEx>
        <w:sdt>
          <w:sdtPr>
            <w:rPr>
              <w:sz w:val="24"/>
              <w:szCs w:val="24"/>
            </w:rPr>
            <w:id w:val="2092122215"/>
            <w:placeholder>
              <w:docPart w:val="DefaultPlaceholder_-1854013440"/>
            </w:placeholder>
          </w:sdtPr>
          <w:sdtContent>
            <w:sdt>
              <w:sdtPr>
                <w:rPr>
                  <w:sz w:val="24"/>
                  <w:szCs w:val="24"/>
                </w:rPr>
                <w:id w:val="1545340071"/>
                <w:placeholder>
                  <w:docPart w:val="6EFEC2AA2A02484B8C8C560A679EC8EF"/>
                </w:placeholder>
              </w:sdtPr>
              <w:sdtContent>
                <w:sdt>
                  <w:sdtPr>
                    <w:rPr>
                      <w:sz w:val="24"/>
                      <w:szCs w:val="24"/>
                    </w:rPr>
                    <w:id w:val="-573587701"/>
                    <w:placeholder>
                      <w:docPart w:val="3E073B9860DE44E6A14B70AEACF0FACD"/>
                    </w:placeholder>
                    <w:showingPlcHdr/>
                  </w:sdtPr>
                  <w:sdtContent>
                    <w:tc>
                      <w:tcPr>
                        <w:cnfStyle w:val="001000000000" w:firstRow="0" w:lastRow="0" w:firstColumn="1" w:lastColumn="0" w:oddVBand="0" w:evenVBand="0" w:oddHBand="0" w:evenHBand="0" w:firstRowFirstColumn="0" w:firstRowLastColumn="0" w:lastRowFirstColumn="0" w:lastRowLastColumn="0"/>
                        <w:tcW w:w="5382" w:type="dxa"/>
                      </w:tcPr>
                      <w:p w14:paraId="7A1F10ED" w14:textId="33F54F97" w:rsidR="0087681E" w:rsidRPr="00E64881" w:rsidRDefault="00601BD3" w:rsidP="00DF2EE1">
                        <w:pPr>
                          <w:rPr>
                            <w:b w:val="0"/>
                            <w:sz w:val="24"/>
                            <w:szCs w:val="24"/>
                            <w:lang w:val="en-US"/>
                          </w:rPr>
                        </w:pPr>
                        <w:r w:rsidRPr="00E64881">
                          <w:rPr>
                            <w:rStyle w:val="Platzhaltertext"/>
                            <w:b w:val="0"/>
                            <w:sz w:val="24"/>
                            <w:szCs w:val="24"/>
                            <w:lang w:val="en-US"/>
                          </w:rPr>
                          <w:t>Click or tap here to enter text.</w:t>
                        </w:r>
                      </w:p>
                    </w:tc>
                  </w:sdtContent>
                </w:sdt>
              </w:sdtContent>
            </w:sdt>
          </w:sdtContent>
        </w:sdt>
        <w:sdt>
          <w:sdtPr>
            <w:rPr>
              <w:sz w:val="24"/>
              <w:szCs w:val="24"/>
            </w:rPr>
            <w:id w:val="-2074185495"/>
            <w:placeholder>
              <w:docPart w:val="3904A7A7177B4AA79D8C8193E9F1A995"/>
            </w:placeholder>
          </w:sdtPr>
          <w:sdtContent>
            <w:sdt>
              <w:sdtPr>
                <w:rPr>
                  <w:sz w:val="24"/>
                  <w:szCs w:val="24"/>
                </w:rPr>
                <w:id w:val="1969393533"/>
                <w:placeholder>
                  <w:docPart w:val="5A1025FFE65D46D7AFD01F584B3D3F08"/>
                </w:placeholder>
                <w:showingPlcHdr/>
              </w:sdtPr>
              <w:sdtContent>
                <w:tc>
                  <w:tcPr>
                    <w:tcW w:w="3793" w:type="dxa"/>
                  </w:tcPr>
                  <w:p w14:paraId="14D958F3" w14:textId="7F971455" w:rsidR="0087681E" w:rsidRPr="00E64881" w:rsidRDefault="00F8257C" w:rsidP="00DF2EE1">
                    <w:pPr>
                      <w:cnfStyle w:val="000000000000" w:firstRow="0" w:lastRow="0" w:firstColumn="0" w:lastColumn="0" w:oddVBand="0" w:evenVBand="0" w:oddHBand="0" w:evenHBand="0" w:firstRowFirstColumn="0" w:firstRowLastColumn="0" w:lastRowFirstColumn="0" w:lastRowLastColumn="0"/>
                      <w:rPr>
                        <w:sz w:val="24"/>
                        <w:szCs w:val="24"/>
                        <w:lang w:val="en-US"/>
                      </w:rPr>
                    </w:pPr>
                    <w:r w:rsidRPr="00E64881">
                      <w:rPr>
                        <w:rStyle w:val="Platzhaltertext"/>
                        <w:sz w:val="24"/>
                        <w:szCs w:val="24"/>
                        <w:lang w:val="en-US"/>
                      </w:rPr>
                      <w:t>Click or tap here to enter text.</w:t>
                    </w:r>
                  </w:p>
                </w:tc>
              </w:sdtContent>
            </w:sdt>
          </w:sdtContent>
        </w:sdt>
      </w:tr>
    </w:tbl>
    <w:p w14:paraId="182EBBB1" w14:textId="77777777" w:rsidR="0087681E" w:rsidRPr="00F8257C" w:rsidRDefault="0087681E" w:rsidP="00B26281">
      <w:pPr>
        <w:spacing w:after="160"/>
        <w:rPr>
          <w:lang w:val="en-US"/>
        </w:rPr>
      </w:pPr>
    </w:p>
    <w:tbl>
      <w:tblPr>
        <w:tblStyle w:val="UZHTabelle1"/>
        <w:tblW w:w="0" w:type="auto"/>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9175"/>
      </w:tblGrid>
      <w:tr w:rsidR="00215576" w:rsidRPr="00984F97" w14:paraId="673B4F32" w14:textId="77777777" w:rsidTr="002155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F5ABE17" w14:textId="6CD3458D" w:rsidR="00215576" w:rsidRPr="00984F97" w:rsidRDefault="001063A0" w:rsidP="001E5D74">
            <w:pPr>
              <w:pStyle w:val="Listenabsatz"/>
              <w:numPr>
                <w:ilvl w:val="0"/>
                <w:numId w:val="24"/>
              </w:numPr>
              <w:rPr>
                <w:lang w:val="en-US"/>
              </w:rPr>
            </w:pPr>
            <w:r w:rsidRPr="00984F97">
              <w:rPr>
                <w:bCs/>
                <w:lang w:val="en-US"/>
              </w:rPr>
              <w:t xml:space="preserve">Realistic Timeline for Preparing and Submitting the Articles and the Document </w:t>
            </w:r>
            <w:r w:rsidR="006B6634" w:rsidRPr="00984F97">
              <w:rPr>
                <w:bCs/>
                <w:lang w:val="en-US"/>
              </w:rPr>
              <w:t>p</w:t>
            </w:r>
            <w:r w:rsidRPr="00984F97">
              <w:rPr>
                <w:bCs/>
                <w:lang w:val="en-US"/>
              </w:rPr>
              <w:t>ursuant to § 18a para. 3 PVO (see section 9 DO)</w:t>
            </w:r>
          </w:p>
        </w:tc>
      </w:tr>
      <w:tr w:rsidR="00215576" w:rsidRPr="00984F97" w14:paraId="41647481" w14:textId="77777777" w:rsidTr="00215576">
        <w:tblPrEx>
          <w:tblCellMar>
            <w:bottom w:w="51" w:type="dxa"/>
            <w:right w:w="113" w:type="dxa"/>
          </w:tblCellMar>
        </w:tblPrEx>
        <w:sdt>
          <w:sdtPr>
            <w:rPr>
              <w:sz w:val="24"/>
              <w:szCs w:val="24"/>
            </w:rPr>
            <w:id w:val="599535968"/>
            <w:placeholder>
              <w:docPart w:val="57384599BBF04D4EA49F6AC7313E6CF3"/>
            </w:placeholder>
          </w:sdtPr>
          <w:sdtContent>
            <w:sdt>
              <w:sdtPr>
                <w:rPr>
                  <w:sz w:val="24"/>
                  <w:szCs w:val="24"/>
                </w:rPr>
                <w:id w:val="-1256431170"/>
                <w:placeholder>
                  <w:docPart w:val="055055121C68412B8CDFC788EBD9A664"/>
                </w:placeholder>
                <w:showingPlcHdr/>
              </w:sdtPr>
              <w:sdtContent>
                <w:tc>
                  <w:tcPr>
                    <w:cnfStyle w:val="001000000000" w:firstRow="0" w:lastRow="0" w:firstColumn="1" w:lastColumn="0" w:oddVBand="0" w:evenVBand="0" w:oddHBand="0" w:evenHBand="0" w:firstRowFirstColumn="0" w:firstRowLastColumn="0" w:lastRowFirstColumn="0" w:lastRowLastColumn="0"/>
                    <w:tcW w:w="9185" w:type="dxa"/>
                  </w:tcPr>
                  <w:p w14:paraId="695A1F02" w14:textId="75C82E9C" w:rsidR="00215576" w:rsidRPr="00984F97" w:rsidRDefault="00984F97" w:rsidP="00DF2EE1">
                    <w:pPr>
                      <w:rPr>
                        <w:b w:val="0"/>
                        <w:sz w:val="24"/>
                        <w:szCs w:val="24"/>
                        <w:lang w:val="en-US"/>
                      </w:rPr>
                    </w:pPr>
                    <w:r w:rsidRPr="00984F97">
                      <w:rPr>
                        <w:rStyle w:val="Platzhaltertext"/>
                        <w:b w:val="0"/>
                        <w:bCs/>
                        <w:sz w:val="24"/>
                        <w:szCs w:val="24"/>
                        <w:lang w:val="en-US"/>
                      </w:rPr>
                      <w:t>Click or tap here to enter text.</w:t>
                    </w:r>
                  </w:p>
                </w:tc>
              </w:sdtContent>
            </w:sdt>
          </w:sdtContent>
        </w:sdt>
      </w:tr>
    </w:tbl>
    <w:p w14:paraId="1499646B" w14:textId="77777777" w:rsidR="00B26281" w:rsidRDefault="00B26281" w:rsidP="00B26281">
      <w:pPr>
        <w:spacing w:before="240" w:after="160"/>
        <w:rPr>
          <w:sz w:val="24"/>
          <w:szCs w:val="24"/>
          <w:lang w:val="en-US"/>
        </w:rPr>
      </w:pPr>
    </w:p>
    <w:p w14:paraId="3D4751C9" w14:textId="114B661F" w:rsidR="002B03B6" w:rsidRPr="00916831" w:rsidRDefault="006D7137" w:rsidP="002B03B6">
      <w:pPr>
        <w:spacing w:before="240"/>
        <w:rPr>
          <w:sz w:val="24"/>
          <w:szCs w:val="24"/>
          <w:lang w:val="en-US"/>
        </w:rPr>
      </w:pPr>
      <w:r w:rsidRPr="00916831">
        <w:rPr>
          <w:sz w:val="24"/>
          <w:szCs w:val="24"/>
          <w:lang w:val="en-US"/>
        </w:rPr>
        <w:t xml:space="preserve">Place, date:  </w:t>
      </w:r>
      <w:sdt>
        <w:sdtPr>
          <w:rPr>
            <w:sz w:val="24"/>
            <w:szCs w:val="24"/>
          </w:rPr>
          <w:id w:val="1786157386"/>
          <w:placeholder>
            <w:docPart w:val="833FD1FA2734469F91EFA9E9F091955C"/>
          </w:placeholder>
          <w:showingPlcHdr/>
        </w:sdtPr>
        <w:sdtContent>
          <w:r w:rsidRPr="00916831">
            <w:rPr>
              <w:rStyle w:val="Platzhaltertext"/>
              <w:sz w:val="24"/>
              <w:szCs w:val="24"/>
              <w:lang w:val="en-US"/>
            </w:rPr>
            <w:t>Click or tap here to enter text.</w:t>
          </w:r>
        </w:sdtContent>
      </w:sdt>
    </w:p>
    <w:p w14:paraId="080B5DB3" w14:textId="0CD5EDA4" w:rsidR="006D7137" w:rsidRPr="00916831" w:rsidRDefault="006D7137" w:rsidP="002B03B6">
      <w:pPr>
        <w:spacing w:before="240"/>
        <w:rPr>
          <w:sz w:val="24"/>
          <w:szCs w:val="24"/>
          <w:lang w:val="en-US"/>
        </w:rPr>
      </w:pPr>
      <w:r w:rsidRPr="00916831">
        <w:rPr>
          <w:sz w:val="24"/>
          <w:szCs w:val="24"/>
          <w:lang w:val="en-US"/>
        </w:rPr>
        <w:t xml:space="preserve">Signature of </w:t>
      </w:r>
      <w:r w:rsidR="00916831" w:rsidRPr="00916831">
        <w:rPr>
          <w:sz w:val="24"/>
          <w:szCs w:val="24"/>
          <w:lang w:val="en-US"/>
        </w:rPr>
        <w:t>PhD candidate</w:t>
      </w:r>
      <w:r w:rsidRPr="00916831">
        <w:rPr>
          <w:sz w:val="24"/>
          <w:szCs w:val="24"/>
          <w:lang w:val="en-US"/>
        </w:rPr>
        <w:t xml:space="preserve">: </w:t>
      </w:r>
    </w:p>
    <w:p w14:paraId="79DC228D" w14:textId="77777777" w:rsidR="00DE3AEB" w:rsidRDefault="00DE3AEB" w:rsidP="002B03B6">
      <w:pPr>
        <w:spacing w:before="240"/>
        <w:rPr>
          <w:sz w:val="24"/>
          <w:szCs w:val="24"/>
          <w:lang w:val="en-US"/>
        </w:rPr>
      </w:pPr>
    </w:p>
    <w:p w14:paraId="796C53A3" w14:textId="77777777" w:rsidR="00916831" w:rsidRDefault="00916831" w:rsidP="002B03B6">
      <w:pPr>
        <w:spacing w:before="240"/>
        <w:rPr>
          <w:sz w:val="24"/>
          <w:szCs w:val="24"/>
          <w:lang w:val="en-US"/>
        </w:rPr>
      </w:pPr>
    </w:p>
    <w:p w14:paraId="403AD595" w14:textId="77777777" w:rsidR="00916831" w:rsidRPr="00916831" w:rsidRDefault="00916831" w:rsidP="002B03B6">
      <w:pPr>
        <w:spacing w:before="240"/>
        <w:rPr>
          <w:sz w:val="24"/>
          <w:szCs w:val="24"/>
          <w:lang w:val="en-US"/>
        </w:rPr>
      </w:pPr>
    </w:p>
    <w:p w14:paraId="23E30343" w14:textId="77777777" w:rsidR="00DB2D11" w:rsidRPr="00916831" w:rsidRDefault="00DB2D11" w:rsidP="00DB2D11">
      <w:pPr>
        <w:rPr>
          <w:rFonts w:eastAsia="Aptos" w:cs="Aptos"/>
          <w:sz w:val="24"/>
          <w:szCs w:val="24"/>
          <w:lang w:val="en-US"/>
        </w:rPr>
      </w:pPr>
      <w:r w:rsidRPr="00916831">
        <w:rPr>
          <w:rFonts w:eastAsia="Aptos" w:cs="Aptos"/>
          <w:color w:val="000000" w:themeColor="text1"/>
          <w:sz w:val="24"/>
          <w:szCs w:val="24"/>
          <w:lang w:val="en-US"/>
        </w:rPr>
        <w:t>Document distribution (only for holders of a qualification position at the Faculty of Law):</w:t>
      </w:r>
    </w:p>
    <w:p w14:paraId="5700E633" w14:textId="77777777" w:rsidR="00DB2D11" w:rsidRPr="00916831" w:rsidRDefault="00DB2D11" w:rsidP="00DB2D11">
      <w:pPr>
        <w:spacing w:line="240" w:lineRule="auto"/>
        <w:rPr>
          <w:sz w:val="24"/>
          <w:szCs w:val="24"/>
          <w:lang w:val="en-US"/>
        </w:rPr>
      </w:pPr>
      <w:r w:rsidRPr="00916831">
        <w:rPr>
          <w:sz w:val="24"/>
          <w:szCs w:val="24"/>
          <w:lang w:val="en-US"/>
        </w:rPr>
        <w:t>• Original to first supervisor</w:t>
      </w:r>
    </w:p>
    <w:p w14:paraId="588C0998" w14:textId="77777777" w:rsidR="00DB2D11" w:rsidRPr="00916831" w:rsidRDefault="00DB2D11" w:rsidP="00DB2D11">
      <w:pPr>
        <w:spacing w:line="240" w:lineRule="auto"/>
        <w:rPr>
          <w:sz w:val="24"/>
          <w:szCs w:val="24"/>
          <w:lang w:val="en-US"/>
        </w:rPr>
      </w:pPr>
      <w:r w:rsidRPr="00916831">
        <w:rPr>
          <w:sz w:val="24"/>
          <w:szCs w:val="24"/>
          <w:lang w:val="en-US"/>
        </w:rPr>
        <w:t>• Copy to second supervisor</w:t>
      </w:r>
    </w:p>
    <w:p w14:paraId="0F58E89C" w14:textId="5AD1C534" w:rsidR="00DB2D11" w:rsidRPr="00916831" w:rsidRDefault="00DB2D11" w:rsidP="00DB2D11">
      <w:pPr>
        <w:spacing w:line="240" w:lineRule="auto"/>
        <w:rPr>
          <w:sz w:val="24"/>
          <w:szCs w:val="24"/>
          <w:lang w:val="en-US"/>
        </w:rPr>
      </w:pPr>
      <w:r w:rsidRPr="00916831">
        <w:rPr>
          <w:sz w:val="24"/>
          <w:szCs w:val="24"/>
          <w:lang w:val="en-US"/>
        </w:rPr>
        <w:t xml:space="preserve">• Copy to </w:t>
      </w:r>
      <w:r w:rsidR="00A63693" w:rsidRPr="00916831">
        <w:rPr>
          <w:sz w:val="24"/>
          <w:szCs w:val="24"/>
          <w:lang w:val="en-US"/>
        </w:rPr>
        <w:t>PhD candidate</w:t>
      </w:r>
    </w:p>
    <w:p w14:paraId="60E05AB9" w14:textId="3C8742D8" w:rsidR="00DB2D11" w:rsidRPr="00916831" w:rsidRDefault="00DB2D11" w:rsidP="00DB2D11">
      <w:pPr>
        <w:spacing w:line="240" w:lineRule="auto"/>
        <w:rPr>
          <w:sz w:val="24"/>
          <w:szCs w:val="24"/>
          <w:lang w:val="en-US"/>
        </w:rPr>
      </w:pPr>
      <w:r w:rsidRPr="00916831">
        <w:rPr>
          <w:sz w:val="24"/>
          <w:szCs w:val="24"/>
          <w:lang w:val="en-US"/>
        </w:rPr>
        <w:t>• Copy to the Faculty of Law Human Resources Department (personnel file)</w:t>
      </w:r>
      <w:r w:rsidR="00A63693">
        <w:rPr>
          <w:sz w:val="24"/>
          <w:szCs w:val="24"/>
          <w:lang w:val="en-US"/>
        </w:rPr>
        <w:t xml:space="preserve"> </w:t>
      </w:r>
    </w:p>
    <w:p w14:paraId="6E039101" w14:textId="77777777" w:rsidR="00DE3AEB" w:rsidRPr="00DB2D11" w:rsidRDefault="00DE3AEB" w:rsidP="00DF2EE1">
      <w:pPr>
        <w:rPr>
          <w:lang w:val="en-US"/>
        </w:rPr>
      </w:pPr>
    </w:p>
    <w:sectPr w:rsidR="00DE3AEB" w:rsidRPr="00DB2D11" w:rsidSect="00770F99">
      <w:footerReference w:type="default" r:id="rId11"/>
      <w:headerReference w:type="first" r:id="rId12"/>
      <w:type w:val="continuous"/>
      <w:pgSz w:w="11907" w:h="16840" w:code="9"/>
      <w:pgMar w:top="1565" w:right="1361" w:bottom="1270" w:left="1361" w:header="39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7903F" w14:textId="77777777" w:rsidR="00A91CA1" w:rsidRDefault="00A91CA1" w:rsidP="00F91D37">
      <w:pPr>
        <w:spacing w:line="240" w:lineRule="auto"/>
      </w:pPr>
      <w:r>
        <w:separator/>
      </w:r>
    </w:p>
  </w:endnote>
  <w:endnote w:type="continuationSeparator" w:id="0">
    <w:p w14:paraId="0A0244DF" w14:textId="77777777" w:rsidR="00A91CA1" w:rsidRDefault="00A91CA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Source Sans Pro">
    <w:panose1 w:val="020B0503030403020204"/>
    <w:charset w:val="00"/>
    <w:family w:val="swiss"/>
    <w:pitch w:val="variable"/>
    <w:sig w:usb0="600002F7" w:usb1="02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SemiBold">
    <w:panose1 w:val="020B0603030403020204"/>
    <w:charset w:val="00"/>
    <w:family w:val="swiss"/>
    <w:pitch w:val="variable"/>
    <w:sig w:usb0="600002F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7E12" w14:textId="16BA4484" w:rsidR="000C46ED" w:rsidRPr="00D52B87" w:rsidRDefault="00984F97" w:rsidP="000C46ED">
    <w:pPr>
      <w:pStyle w:val="Fuzeile"/>
      <w:rPr>
        <w:lang w:val="en-US"/>
      </w:rPr>
    </w:pPr>
    <w:r w:rsidRPr="008B7BBA">
      <w:rPr>
        <w:rFonts w:ascii="Source Sans Pro SemiBold" w:hAnsi="Source Sans Pro SemiBold"/>
        <w:noProof/>
        <w:lang w:eastAsia="de-CH"/>
      </w:rPr>
      <mc:AlternateContent>
        <mc:Choice Requires="wps">
          <w:drawing>
            <wp:anchor distT="0" distB="0" distL="114300" distR="114300" simplePos="0" relativeHeight="251663360" behindDoc="0" locked="1" layoutInCell="1" allowOverlap="1" wp14:anchorId="02E344B6" wp14:editId="1BF3FCF0">
              <wp:simplePos x="0" y="0"/>
              <wp:positionH relativeFrom="margin">
                <wp:align>right</wp:align>
              </wp:positionH>
              <wp:positionV relativeFrom="page">
                <wp:posOffset>10135870</wp:posOffset>
              </wp:positionV>
              <wp:extent cx="629920" cy="388620"/>
              <wp:effectExtent l="0" t="0" r="0" b="0"/>
              <wp:wrapSquare wrapText="bothSides"/>
              <wp:docPr id="803046074" name="Textfeld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29920" cy="388620"/>
                      </a:xfrm>
                      <a:prstGeom prst="rect">
                        <a:avLst/>
                      </a:prstGeom>
                      <a:noFill/>
                      <a:ln w="6350">
                        <a:noFill/>
                      </a:ln>
                      <a:effectLst/>
                    </wps:spPr>
                    <wps:txbx>
                      <w:txbxContent>
                        <w:p w14:paraId="2023A5CD" w14:textId="6B69D5A9" w:rsidR="00984F97" w:rsidRPr="003653CF" w:rsidRDefault="00984F97" w:rsidP="00984F97">
                          <w:pPr>
                            <w:pStyle w:val="Seitenzahlen"/>
                          </w:pPr>
                          <w:r w:rsidRPr="003653CF">
                            <w:fldChar w:fldCharType="begin"/>
                          </w:r>
                          <w:r w:rsidRPr="003653CF">
                            <w:instrText>PAGE   \* MERGEFORMAT</w:instrText>
                          </w:r>
                          <w:r w:rsidRPr="003653CF">
                            <w:fldChar w:fldCharType="separate"/>
                          </w:r>
                          <w:r w:rsidRPr="003653CF">
                            <w:rPr>
                              <w:noProof/>
                            </w:rPr>
                            <w:t>5</w:t>
                          </w:r>
                          <w:r w:rsidRPr="003653CF">
                            <w:fldChar w:fldCharType="end"/>
                          </w:r>
                          <w:r w:rsidRPr="003653CF">
                            <w:t xml:space="preserve">   |   </w:t>
                          </w:r>
                          <w:r>
                            <w:fldChar w:fldCharType="begin"/>
                          </w:r>
                          <w:r>
                            <w:instrText>SECTIONPAGES   \* MERGEFORMAT</w:instrText>
                          </w:r>
                          <w:r>
                            <w:fldChar w:fldCharType="separate"/>
                          </w:r>
                          <w:r w:rsidR="00A6216D">
                            <w:rPr>
                              <w:noProof/>
                            </w:rPr>
                            <w:t>2</w:t>
                          </w:r>
                          <w:r>
                            <w:rPr>
                              <w:noProof/>
                            </w:rPr>
                            <w:fldChar w:fldCharType="end"/>
                          </w:r>
                        </w:p>
                      </w:txbxContent>
                    </wps:txbx>
                    <wps:bodyPr rot="0" spcFirstLastPara="0" vertOverflow="overflow" horzOverflow="overflow" vert="horz" wrap="square" lIns="0" tIns="0" rIns="0" bIns="23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344B6" id="_x0000_t202" coordsize="21600,21600" o:spt="202" path="m,l,21600r21600,l21600,xe">
              <v:stroke joinstyle="miter"/>
              <v:path gradientshapeok="t" o:connecttype="rect"/>
            </v:shapetype>
            <v:shape id="Textfeld 3" o:spid="_x0000_s1026" type="#_x0000_t202" alt="&quot;&quot;" style="position:absolute;margin-left:-1.6pt;margin-top:798.1pt;width:49.6pt;height:30.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" filled="f" stroked="f" strokeweight=".5pt">
              <v:textbox inset="0,0,0,6.5mm">
                <w:txbxContent>
                  <w:p w14:paraId="2023A5CD" w14:textId="6B69D5A9" w:rsidR="00984F97" w:rsidRPr="003653CF" w:rsidRDefault="00984F97" w:rsidP="00984F97">
                    <w:pPr>
                      <w:pStyle w:val="Seitenzahlen"/>
                    </w:pPr>
                    <w:r w:rsidRPr="003653CF">
                      <w:fldChar w:fldCharType="begin"/>
                    </w:r>
                    <w:r w:rsidRPr="003653CF">
                      <w:instrText>PAGE   \* MERGEFORMAT</w:instrText>
                    </w:r>
                    <w:r w:rsidRPr="003653CF">
                      <w:fldChar w:fldCharType="separate"/>
                    </w:r>
                    <w:r w:rsidRPr="003653CF">
                      <w:rPr>
                        <w:noProof/>
                      </w:rPr>
                      <w:t>5</w:t>
                    </w:r>
                    <w:r w:rsidRPr="003653CF">
                      <w:fldChar w:fldCharType="end"/>
                    </w:r>
                    <w:r w:rsidRPr="003653CF">
                      <w:t xml:space="preserve">   |   </w:t>
                    </w:r>
                    <w:r>
                      <w:fldChar w:fldCharType="begin"/>
                    </w:r>
                    <w:r>
                      <w:instrText>SECTIONPAGES   \* MERGEFORMAT</w:instrText>
                    </w:r>
                    <w:r>
                      <w:fldChar w:fldCharType="separate"/>
                    </w:r>
                    <w:r w:rsidR="00A6216D">
                      <w:rPr>
                        <w:noProof/>
                      </w:rPr>
                      <w:t>2</w:t>
                    </w:r>
                    <w:r>
                      <w:rPr>
                        <w:noProof/>
                      </w:rPr>
                      <w:fldChar w:fldCharType="end"/>
                    </w:r>
                  </w:p>
                </w:txbxContent>
              </v:textbox>
              <w10:wrap type="square" anchorx="margin" anchory="page"/>
              <w10:anchorlock/>
            </v:shape>
          </w:pict>
        </mc:Fallback>
      </mc:AlternateContent>
    </w:r>
    <w:r w:rsidR="000C46ED" w:rsidRPr="00D52B87">
      <w:rPr>
        <w:rFonts w:ascii="Source Sans Pro SemiBold" w:hAnsi="Source Sans Pro SemiBold"/>
        <w:noProof/>
        <w:lang w:val="en-US" w:eastAsia="de-CH"/>
      </w:rPr>
      <w:t>University of Zurich   |   Faculty of Law</w:t>
    </w:r>
  </w:p>
  <w:p w14:paraId="56277022" w14:textId="77777777" w:rsidR="009A121D" w:rsidRPr="000C46ED" w:rsidRDefault="009A121D" w:rsidP="009A121D">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64751" w14:textId="77777777" w:rsidR="00A91CA1" w:rsidRPr="00B40109" w:rsidRDefault="00A91CA1" w:rsidP="009A121D">
      <w:pPr>
        <w:pStyle w:val="Fussnotentrennung"/>
      </w:pPr>
    </w:p>
  </w:footnote>
  <w:footnote w:type="continuationSeparator" w:id="0">
    <w:p w14:paraId="48F9D816" w14:textId="77777777" w:rsidR="00A91CA1" w:rsidRDefault="00A91CA1" w:rsidP="00F91D37">
      <w:pPr>
        <w:spacing w:line="240" w:lineRule="auto"/>
      </w:pPr>
      <w:r>
        <w:continuationSeparator/>
      </w:r>
    </w:p>
  </w:footnote>
  <w:footnote w:type="continuationNotice" w:id="1">
    <w:p w14:paraId="3DB20B7C" w14:textId="77777777" w:rsidR="00A91CA1" w:rsidRDefault="00A91CA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ohneRahmen"/>
      <w:tblW w:w="6792" w:type="dxa"/>
      <w:tblInd w:w="-987" w:type="dxa"/>
      <w:tblLook w:val="04A0" w:firstRow="1" w:lastRow="0" w:firstColumn="1" w:lastColumn="0" w:noHBand="0" w:noVBand="1"/>
    </w:tblPr>
    <w:tblGrid>
      <w:gridCol w:w="2852"/>
      <w:gridCol w:w="3940"/>
    </w:tblGrid>
    <w:tr w:rsidR="000355DF" w14:paraId="275F8FED" w14:textId="77777777" w:rsidTr="007D7866">
      <w:trPr>
        <w:trHeight w:hRule="exact" w:val="850"/>
      </w:trPr>
      <w:tc>
        <w:tcPr>
          <w:tcW w:w="2852" w:type="dxa"/>
          <w:tcBorders>
            <w:right w:val="single" w:sz="4" w:space="0" w:color="808080"/>
          </w:tcBorders>
        </w:tcPr>
        <w:p w14:paraId="70C999D4" w14:textId="77777777" w:rsidR="000355DF" w:rsidRPr="003621B6" w:rsidRDefault="000355DF" w:rsidP="0036688D">
          <w:pPr>
            <w:pStyle w:val="Kopfzeile"/>
            <w:ind w:left="28"/>
            <w:rPr>
              <w:sz w:val="2"/>
              <w:szCs w:val="2"/>
            </w:rPr>
          </w:pPr>
          <w:r>
            <w:rPr>
              <w:noProof/>
            </w:rPr>
            <w:drawing>
              <wp:inline distT="0" distB="0" distL="0" distR="0" wp14:anchorId="57BE3737" wp14:editId="37591152">
                <wp:extent cx="1548000" cy="536243"/>
                <wp:effectExtent l="0" t="0" r="0" b="0"/>
                <wp:docPr id="5487096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1548000" cy="536243"/>
                        </a:xfrm>
                        <a:prstGeom prst="rect">
                          <a:avLst/>
                        </a:prstGeom>
                      </pic:spPr>
                    </pic:pic>
                  </a:graphicData>
                </a:graphic>
              </wp:inline>
            </w:drawing>
          </w:r>
        </w:p>
      </w:tc>
      <w:tc>
        <w:tcPr>
          <w:tcW w:w="3940" w:type="dxa"/>
          <w:tcBorders>
            <w:left w:val="single" w:sz="4" w:space="0" w:color="808080"/>
          </w:tcBorders>
          <w:vAlign w:val="center"/>
        </w:tcPr>
        <w:p w14:paraId="011F4325" w14:textId="5B9D532A" w:rsidR="000355DF" w:rsidRPr="001465E4" w:rsidRDefault="00A208D3" w:rsidP="0036688D">
          <w:pPr>
            <w:pStyle w:val="Organisationseinheit"/>
            <w:ind w:left="408"/>
            <w:contextualSpacing/>
          </w:pPr>
          <w:r>
            <w:t>Faculty of Law</w:t>
          </w:r>
        </w:p>
      </w:tc>
    </w:tr>
  </w:tbl>
  <w:p w14:paraId="18213465" w14:textId="77777777" w:rsidR="000355DF" w:rsidRPr="00992DCC" w:rsidRDefault="000355DF" w:rsidP="00755084">
    <w:pPr>
      <w:pStyle w:val="Kopfzeile"/>
      <w:spacing w:after="1020"/>
    </w:pPr>
    <w:r>
      <w:rPr>
        <w:noProof/>
      </w:rPr>
      <mc:AlternateContent>
        <mc:Choice Requires="wps">
          <w:drawing>
            <wp:anchor distT="0" distB="0" distL="114300" distR="114300" simplePos="0" relativeHeight="251661312" behindDoc="0" locked="1" layoutInCell="1" allowOverlap="1" wp14:anchorId="6EFA568B" wp14:editId="6CF86906">
              <wp:simplePos x="0" y="0"/>
              <wp:positionH relativeFrom="page">
                <wp:posOffset>5199380</wp:posOffset>
              </wp:positionH>
              <wp:positionV relativeFrom="page">
                <wp:posOffset>-108585</wp:posOffset>
              </wp:positionV>
              <wp:extent cx="2606675" cy="1235075"/>
              <wp:effectExtent l="0" t="0" r="0" b="3175"/>
              <wp:wrapNone/>
              <wp:docPr id="12" name="Textfeld 5">
                <a:hlinkClick xmlns:a="http://schemas.openxmlformats.org/drawingml/2006/main" r:id="rId2"/>
              </wp:docPr>
              <wp:cNvGraphicFramePr/>
              <a:graphic xmlns:a="http://schemas.openxmlformats.org/drawingml/2006/main">
                <a:graphicData uri="http://schemas.microsoft.com/office/word/2010/wordprocessingShape">
                  <wps:wsp>
                    <wps:cNvSpPr txBox="1"/>
                    <wps:spPr>
                      <a:xfrm>
                        <a:off x="0" y="0"/>
                        <a:ext cx="2606675" cy="1235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60D9B0" w14:textId="77777777" w:rsidR="00CB387C" w:rsidRDefault="00832CEC" w:rsidP="00CB387C">
                          <w:pPr>
                            <w:pStyle w:val="Adresse"/>
                            <w:spacing w:after="0" w:line="264" w:lineRule="auto"/>
                            <w:rPr>
                              <w:lang w:val="en-US"/>
                            </w:rPr>
                          </w:pPr>
                          <w:r w:rsidRPr="00072B45">
                            <w:rPr>
                              <w:lang w:val="en-US"/>
                            </w:rPr>
                            <w:t>University of Zurich</w:t>
                          </w:r>
                        </w:p>
                        <w:p w14:paraId="05D295EC" w14:textId="4AEFA384" w:rsidR="00CB387C" w:rsidRPr="00072B45" w:rsidRDefault="00CB387C" w:rsidP="00CB387C">
                          <w:pPr>
                            <w:pStyle w:val="Adresse"/>
                            <w:spacing w:after="0" w:line="264" w:lineRule="auto"/>
                            <w:rPr>
                              <w:lang w:val="en-US"/>
                            </w:rPr>
                          </w:pPr>
                          <w:r w:rsidRPr="00072B45">
                            <w:rPr>
                              <w:lang w:val="en-US"/>
                            </w:rPr>
                            <w:t>Faculty of Law</w:t>
                          </w:r>
                        </w:p>
                        <w:p w14:paraId="554A284C" w14:textId="77777777" w:rsidR="009720A0" w:rsidRPr="00F86289" w:rsidRDefault="009720A0" w:rsidP="00EA17F6">
                          <w:pPr>
                            <w:pStyle w:val="Adresse"/>
                            <w:spacing w:after="0" w:line="264" w:lineRule="auto"/>
                            <w:rPr>
                              <w:lang w:val="en-US"/>
                            </w:rPr>
                          </w:pPr>
                          <w:r>
                            <w:rPr>
                              <w:lang w:val="en-US"/>
                            </w:rPr>
                            <w:t>Office of the Vice Dean of Studies</w:t>
                          </w:r>
                        </w:p>
                        <w:p w14:paraId="18F8BD22" w14:textId="77777777" w:rsidR="009720A0" w:rsidRPr="001D3D88" w:rsidRDefault="009720A0" w:rsidP="00EA17F6">
                          <w:pPr>
                            <w:pStyle w:val="Adresse"/>
                            <w:spacing w:after="0" w:line="264" w:lineRule="auto"/>
                          </w:pPr>
                          <w:r w:rsidRPr="001D3D88">
                            <w:t>Rämistrasse 74/4</w:t>
                          </w:r>
                        </w:p>
                        <w:p w14:paraId="197C8CCF" w14:textId="77777777" w:rsidR="009720A0" w:rsidRPr="001D3D88" w:rsidRDefault="009720A0" w:rsidP="00EA17F6">
                          <w:pPr>
                            <w:pStyle w:val="Adresse"/>
                            <w:spacing w:after="0" w:line="264" w:lineRule="auto"/>
                          </w:pPr>
                          <w:r w:rsidRPr="001D3D88">
                            <w:t xml:space="preserve">8001 </w:t>
                          </w:r>
                          <w:proofErr w:type="spellStart"/>
                          <w:r w:rsidRPr="001D3D88">
                            <w:t>Zurich</w:t>
                          </w:r>
                          <w:proofErr w:type="spellEnd"/>
                        </w:p>
                        <w:p w14:paraId="5A32914D" w14:textId="77777777" w:rsidR="009720A0" w:rsidRPr="004E32B1" w:rsidRDefault="009720A0" w:rsidP="00EA17F6">
                          <w:pPr>
                            <w:spacing w:line="264" w:lineRule="auto"/>
                            <w:rPr>
                              <w:color w:val="000000" w:themeColor="text1"/>
                              <w:sz w:val="16"/>
                              <w:szCs w:val="16"/>
                            </w:rPr>
                          </w:pPr>
                          <w:hyperlink r:id="rId3" w:history="1">
                            <w:r w:rsidRPr="00BB6EEF">
                              <w:rPr>
                                <w:rStyle w:val="Hyperlink"/>
                                <w:sz w:val="16"/>
                                <w:szCs w:val="16"/>
                              </w:rPr>
                              <w:t>www.ius.uzh.ch</w:t>
                            </w:r>
                          </w:hyperlink>
                        </w:p>
                        <w:p w14:paraId="44AD0D59" w14:textId="77777777" w:rsidR="00ED288B" w:rsidRPr="00ED288B" w:rsidRDefault="00ED288B" w:rsidP="00EA17F6">
                          <w:pPr>
                            <w:spacing w:line="264" w:lineRule="auto"/>
                            <w:rPr>
                              <w:sz w:val="16"/>
                              <w:szCs w:val="16"/>
                            </w:rPr>
                          </w:pPr>
                        </w:p>
                      </w:txbxContent>
                    </wps:txbx>
                    <wps:bodyPr rot="0" spcFirstLastPara="0" vertOverflow="overflow" horzOverflow="overflow" vert="horz" wrap="square" lIns="0" tIns="385200" rIns="2628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A568B" id="_x0000_t202" coordsize="21600,21600" o:spt="202" path="m,l,21600r21600,l21600,xe">
              <v:stroke joinstyle="miter"/>
              <v:path gradientshapeok="t" o:connecttype="rect"/>
            </v:shapetype>
            <v:shape id="Textfeld 5" o:spid="_x0000_s1027" type="#_x0000_t202" href="https://www.ius.uzh.ch/" style="position:absolute;margin-left:409.4pt;margin-top:-8.55pt;width:205.25pt;height:97.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" o:button="t" filled="f" stroked="f" strokeweight=".5pt">
              <v:fill o:detectmouseclick="t"/>
              <v:textbox inset="0,10.7mm,7.3mm,0">
                <w:txbxContent>
                  <w:p w14:paraId="6660D9B0" w14:textId="77777777" w:rsidR="00CB387C" w:rsidRDefault="00832CEC" w:rsidP="00CB387C">
                    <w:pPr>
                      <w:pStyle w:val="Adresse"/>
                      <w:spacing w:after="0" w:line="264" w:lineRule="auto"/>
                      <w:rPr>
                        <w:lang w:val="en-US"/>
                      </w:rPr>
                    </w:pPr>
                    <w:r w:rsidRPr="00072B45">
                      <w:rPr>
                        <w:lang w:val="en-US"/>
                      </w:rPr>
                      <w:t>University of Zurich</w:t>
                    </w:r>
                  </w:p>
                  <w:p w14:paraId="05D295EC" w14:textId="4AEFA384" w:rsidR="00CB387C" w:rsidRPr="00072B45" w:rsidRDefault="00CB387C" w:rsidP="00CB387C">
                    <w:pPr>
                      <w:pStyle w:val="Adresse"/>
                      <w:spacing w:after="0" w:line="264" w:lineRule="auto"/>
                      <w:rPr>
                        <w:lang w:val="en-US"/>
                      </w:rPr>
                    </w:pPr>
                    <w:r w:rsidRPr="00072B45">
                      <w:rPr>
                        <w:lang w:val="en-US"/>
                      </w:rPr>
                      <w:t>Faculty of Law</w:t>
                    </w:r>
                  </w:p>
                  <w:p w14:paraId="554A284C" w14:textId="77777777" w:rsidR="009720A0" w:rsidRPr="00F86289" w:rsidRDefault="009720A0" w:rsidP="00EA17F6">
                    <w:pPr>
                      <w:pStyle w:val="Adresse"/>
                      <w:spacing w:after="0" w:line="264" w:lineRule="auto"/>
                      <w:rPr>
                        <w:lang w:val="en-US"/>
                      </w:rPr>
                    </w:pPr>
                    <w:r>
                      <w:rPr>
                        <w:lang w:val="en-US"/>
                      </w:rPr>
                      <w:t>Office of the Vice Dean of Studies</w:t>
                    </w:r>
                  </w:p>
                  <w:p w14:paraId="18F8BD22" w14:textId="77777777" w:rsidR="009720A0" w:rsidRPr="001D3D88" w:rsidRDefault="009720A0" w:rsidP="00EA17F6">
                    <w:pPr>
                      <w:pStyle w:val="Adresse"/>
                      <w:spacing w:after="0" w:line="264" w:lineRule="auto"/>
                    </w:pPr>
                    <w:r w:rsidRPr="001D3D88">
                      <w:t>Rämistrasse 74/4</w:t>
                    </w:r>
                  </w:p>
                  <w:p w14:paraId="197C8CCF" w14:textId="77777777" w:rsidR="009720A0" w:rsidRPr="001D3D88" w:rsidRDefault="009720A0" w:rsidP="00EA17F6">
                    <w:pPr>
                      <w:pStyle w:val="Adresse"/>
                      <w:spacing w:after="0" w:line="264" w:lineRule="auto"/>
                    </w:pPr>
                    <w:r w:rsidRPr="001D3D88">
                      <w:t xml:space="preserve">8001 </w:t>
                    </w:r>
                    <w:proofErr w:type="spellStart"/>
                    <w:r w:rsidRPr="001D3D88">
                      <w:t>Zurich</w:t>
                    </w:r>
                    <w:proofErr w:type="spellEnd"/>
                  </w:p>
                  <w:p w14:paraId="5A32914D" w14:textId="77777777" w:rsidR="009720A0" w:rsidRPr="004E32B1" w:rsidRDefault="009720A0" w:rsidP="00EA17F6">
                    <w:pPr>
                      <w:spacing w:line="264" w:lineRule="auto"/>
                      <w:rPr>
                        <w:color w:val="000000" w:themeColor="text1"/>
                        <w:sz w:val="16"/>
                        <w:szCs w:val="16"/>
                      </w:rPr>
                    </w:pPr>
                    <w:hyperlink r:id="rId4" w:history="1">
                      <w:r w:rsidRPr="00BB6EEF">
                        <w:rPr>
                          <w:rStyle w:val="Hyperlink"/>
                          <w:sz w:val="16"/>
                          <w:szCs w:val="16"/>
                        </w:rPr>
                        <w:t>www.ius.uzh.ch</w:t>
                      </w:r>
                    </w:hyperlink>
                  </w:p>
                  <w:p w14:paraId="44AD0D59" w14:textId="77777777" w:rsidR="00ED288B" w:rsidRPr="00ED288B" w:rsidRDefault="00ED288B" w:rsidP="00EA17F6">
                    <w:pPr>
                      <w:spacing w:line="264" w:lineRule="auto"/>
                      <w:rPr>
                        <w:sz w:val="16"/>
                        <w:szCs w:val="16"/>
                      </w:rPr>
                    </w:pPr>
                  </w:p>
                </w:txbxContent>
              </v:textbox>
              <w10:wrap anchorx="page" anchory="page"/>
              <w10:anchorlock/>
            </v:shape>
          </w:pict>
        </mc:Fallback>
      </mc:AlternateContent>
    </w:r>
  </w:p>
  <w:p w14:paraId="4CE3B5A2" w14:textId="77777777" w:rsidR="00A0657F" w:rsidRPr="00A6343E" w:rsidRDefault="00A0657F" w:rsidP="00887DA4">
    <w:pPr>
      <w:pStyle w:val="Kopfzeile"/>
      <w:jc w:val="right"/>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103C"/>
    <w:multiLevelType w:val="hybridMultilevel"/>
    <w:tmpl w:val="D83AA938"/>
    <w:lvl w:ilvl="0" w:tplc="550E7C9A">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F967E9"/>
    <w:multiLevelType w:val="hybridMultilevel"/>
    <w:tmpl w:val="6C705BB4"/>
    <w:lvl w:ilvl="0" w:tplc="5E7E9FA8">
      <w:start w:val="3"/>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7455C8"/>
    <w:multiLevelType w:val="multilevel"/>
    <w:tmpl w:val="74F2CCFE"/>
    <w:numStyleLink w:val="Nummerierteberschriften"/>
  </w:abstractNum>
  <w:abstractNum w:abstractNumId="4" w15:restartNumberingAfterBreak="0">
    <w:nsid w:val="238306D5"/>
    <w:multiLevelType w:val="multilevel"/>
    <w:tmpl w:val="74F2CCFE"/>
    <w:styleLink w:val="Nummerierteberschriften"/>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5" w15:restartNumberingAfterBreak="0">
    <w:nsid w:val="2D892884"/>
    <w:multiLevelType w:val="multilevel"/>
    <w:tmpl w:val="8BDE317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pStyle w:val="NummerierungTabelle"/>
      <w:suff w:val="nothing"/>
      <w:lvlText w:val="%6."/>
      <w:lvlJc w:val="left"/>
      <w:pPr>
        <w:ind w:left="360" w:hanging="360"/>
      </w:pPr>
      <w:rPr>
        <w:rFonts w:hint="default"/>
      </w:rPr>
    </w:lvl>
    <w:lvl w:ilvl="6">
      <w:start w:val="1"/>
      <w:numFmt w:val="decimal"/>
      <w:suff w:val="nothing"/>
      <w:lvlText w:val="%6.%7"/>
      <w:lvlJc w:val="left"/>
      <w:pPr>
        <w:ind w:left="709" w:hanging="425"/>
      </w:pPr>
      <w:rPr>
        <w:rFonts w:hint="default"/>
      </w:rPr>
    </w:lvl>
    <w:lvl w:ilvl="7">
      <w:start w:val="1"/>
      <w:numFmt w:val="decimal"/>
      <w:suff w:val="nothing"/>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6" w15:restartNumberingAfterBreak="0">
    <w:nsid w:val="509F35AD"/>
    <w:multiLevelType w:val="multilevel"/>
    <w:tmpl w:val="BEFC5094"/>
    <w:lvl w:ilvl="0">
      <w:start w:val="1"/>
      <w:numFmt w:val="decimal"/>
      <w:pStyle w:val="Traktandum-Titel1"/>
      <w:suff w:val="space"/>
      <w:lvlText w:val="%1."/>
      <w:lvlJc w:val="left"/>
      <w:pPr>
        <w:ind w:left="0" w:firstLine="0"/>
      </w:pPr>
      <w:rPr>
        <w:rFonts w:hint="default"/>
      </w:rPr>
    </w:lvl>
    <w:lvl w:ilvl="1">
      <w:start w:val="1"/>
      <w:numFmt w:val="decimal"/>
      <w:pStyle w:val="Traktandum-Titel2"/>
      <w:suff w:val="space"/>
      <w:lvlText w:val="%2.%1"/>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60F4259"/>
    <w:multiLevelType w:val="hybridMultilevel"/>
    <w:tmpl w:val="FF9E1C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97658A5"/>
    <w:multiLevelType w:val="multilevel"/>
    <w:tmpl w:val="74F2CCFE"/>
    <w:numStyleLink w:val="Nummerierteberschriften"/>
  </w:abstractNum>
  <w:abstractNum w:abstractNumId="10" w15:restartNumberingAfterBreak="0">
    <w:nsid w:val="76D65251"/>
    <w:multiLevelType w:val="multilevel"/>
    <w:tmpl w:val="9364FD24"/>
    <w:numStyleLink w:val="Aufzhlungen"/>
  </w:abstractNum>
  <w:abstractNum w:abstractNumId="11" w15:restartNumberingAfterBreak="0">
    <w:nsid w:val="7ACF32C4"/>
    <w:multiLevelType w:val="multilevel"/>
    <w:tmpl w:val="9364FD24"/>
    <w:styleLink w:val="Aufzhlungen"/>
    <w:lvl w:ilvl="0">
      <w:start w:val="1"/>
      <w:numFmt w:val="bullet"/>
      <w:pStyle w:val="Aufzhlung1"/>
      <w:lvlText w:val="—"/>
      <w:lvlJc w:val="left"/>
      <w:pPr>
        <w:ind w:left="227" w:hanging="227"/>
      </w:pPr>
      <w:rPr>
        <w:rFonts w:ascii="Source Sans Pro" w:hAnsi="Source Sans Pro" w:hint="default"/>
      </w:rPr>
    </w:lvl>
    <w:lvl w:ilvl="1">
      <w:start w:val="1"/>
      <w:numFmt w:val="bullet"/>
      <w:pStyle w:val="Aufzhlung2"/>
      <w:lvlText w:val="—"/>
      <w:lvlJc w:val="left"/>
      <w:pPr>
        <w:ind w:left="454" w:hanging="227"/>
      </w:pPr>
      <w:rPr>
        <w:rFonts w:ascii="Source Sans Pro" w:hAnsi="Source Sans Pro" w:hint="default"/>
      </w:rPr>
    </w:lvl>
    <w:lvl w:ilvl="2">
      <w:start w:val="1"/>
      <w:numFmt w:val="bullet"/>
      <w:pStyle w:val="Aufzhlung3"/>
      <w:lvlText w:val="—"/>
      <w:lvlJc w:val="left"/>
      <w:pPr>
        <w:ind w:left="680" w:hanging="226"/>
      </w:pPr>
      <w:rPr>
        <w:rFonts w:ascii="Source Sans Pro" w:hAnsi="Source Sans Pro" w:hint="default"/>
      </w:rPr>
    </w:lvl>
    <w:lvl w:ilvl="3">
      <w:start w:val="1"/>
      <w:numFmt w:val="bullet"/>
      <w:lvlText w:val=""/>
      <w:lvlJc w:val="left"/>
      <w:pPr>
        <w:ind w:left="3164" w:hanging="360"/>
      </w:pPr>
      <w:rPr>
        <w:rFonts w:ascii="Symbol" w:hAnsi="Symbol" w:cs="Times New Roman"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8"/>
  </w:num>
  <w:num w:numId="2" w16cid:durableId="171723735">
    <w:abstractNumId w:val="2"/>
  </w:num>
  <w:num w:numId="3" w16cid:durableId="1073507391">
    <w:abstractNumId w:val="4"/>
  </w:num>
  <w:num w:numId="4" w16cid:durableId="20701801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4162686">
    <w:abstractNumId w:val="11"/>
  </w:num>
  <w:num w:numId="6" w16cid:durableId="14335519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3744835">
    <w:abstractNumId w:val="10"/>
  </w:num>
  <w:num w:numId="8" w16cid:durableId="180516226">
    <w:abstractNumId w:val="6"/>
  </w:num>
  <w:num w:numId="9" w16cid:durableId="130562892">
    <w:abstractNumId w:val="3"/>
  </w:num>
  <w:num w:numId="10" w16cid:durableId="2058778851">
    <w:abstractNumId w:val="5"/>
  </w:num>
  <w:num w:numId="11" w16cid:durableId="5209737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0902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31850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1893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07195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66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7242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33296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93163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07089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2530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083300">
    <w:abstractNumId w:val="9"/>
  </w:num>
  <w:num w:numId="23" w16cid:durableId="528762126">
    <w:abstractNumId w:val="0"/>
  </w:num>
  <w:num w:numId="24" w16cid:durableId="300618307">
    <w:abstractNumId w:val="1"/>
  </w:num>
  <w:num w:numId="25" w16cid:durableId="489296482">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nl-NL" w:vendorID="64" w:dllVersion="0" w:nlCheck="1" w:checkStyle="0"/>
  <w:activeWritingStyle w:appName="MSWord" w:lang="de-CH" w:vendorID="64" w:dllVersion="0" w:nlCheck="1" w:checkStyle="0"/>
  <w:activeWritingStyle w:appName="MSWord" w:lang="de-DE" w:vendorID="64" w:dllVersion="0" w:nlCheck="1" w:checkStyle="0"/>
  <w:activeWritingStyle w:appName="MSWord" w:lang="en-U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0"/>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EE1"/>
    <w:rsid w:val="000000FB"/>
    <w:rsid w:val="00002978"/>
    <w:rsid w:val="00003A9F"/>
    <w:rsid w:val="00007462"/>
    <w:rsid w:val="0001010F"/>
    <w:rsid w:val="00014EF4"/>
    <w:rsid w:val="00025A3B"/>
    <w:rsid w:val="00025CEC"/>
    <w:rsid w:val="000266B7"/>
    <w:rsid w:val="00032B92"/>
    <w:rsid w:val="00032EA5"/>
    <w:rsid w:val="000355DF"/>
    <w:rsid w:val="00035870"/>
    <w:rsid w:val="000406AD"/>
    <w:rsid w:val="000409C8"/>
    <w:rsid w:val="00041297"/>
    <w:rsid w:val="00041700"/>
    <w:rsid w:val="00042FDD"/>
    <w:rsid w:val="00052258"/>
    <w:rsid w:val="000559FA"/>
    <w:rsid w:val="00063BC2"/>
    <w:rsid w:val="000701F1"/>
    <w:rsid w:val="00071780"/>
    <w:rsid w:val="000757F2"/>
    <w:rsid w:val="00075FF3"/>
    <w:rsid w:val="000803EB"/>
    <w:rsid w:val="00084EB5"/>
    <w:rsid w:val="00090380"/>
    <w:rsid w:val="00096D14"/>
    <w:rsid w:val="00096E8E"/>
    <w:rsid w:val="00097A32"/>
    <w:rsid w:val="000A1884"/>
    <w:rsid w:val="000A24EC"/>
    <w:rsid w:val="000A2660"/>
    <w:rsid w:val="000A7CC5"/>
    <w:rsid w:val="000B0E50"/>
    <w:rsid w:val="000B183F"/>
    <w:rsid w:val="000B1DC7"/>
    <w:rsid w:val="000B444B"/>
    <w:rsid w:val="000B595D"/>
    <w:rsid w:val="000C1D20"/>
    <w:rsid w:val="000C466F"/>
    <w:rsid w:val="000C46ED"/>
    <w:rsid w:val="000C486A"/>
    <w:rsid w:val="000C49C1"/>
    <w:rsid w:val="000C4CD8"/>
    <w:rsid w:val="000C572C"/>
    <w:rsid w:val="000D1743"/>
    <w:rsid w:val="000D1BB6"/>
    <w:rsid w:val="000D7269"/>
    <w:rsid w:val="000E37CE"/>
    <w:rsid w:val="000E7543"/>
    <w:rsid w:val="000E756F"/>
    <w:rsid w:val="000F1007"/>
    <w:rsid w:val="000F1D2B"/>
    <w:rsid w:val="0010021F"/>
    <w:rsid w:val="00102312"/>
    <w:rsid w:val="00102345"/>
    <w:rsid w:val="00103653"/>
    <w:rsid w:val="001063A0"/>
    <w:rsid w:val="00106688"/>
    <w:rsid w:val="00107F09"/>
    <w:rsid w:val="00111601"/>
    <w:rsid w:val="001134C7"/>
    <w:rsid w:val="00113CB8"/>
    <w:rsid w:val="00114B04"/>
    <w:rsid w:val="0011600D"/>
    <w:rsid w:val="00117356"/>
    <w:rsid w:val="0012151C"/>
    <w:rsid w:val="00122614"/>
    <w:rsid w:val="001249D2"/>
    <w:rsid w:val="00127BBA"/>
    <w:rsid w:val="001339B4"/>
    <w:rsid w:val="00133CFB"/>
    <w:rsid w:val="001375AB"/>
    <w:rsid w:val="0014325C"/>
    <w:rsid w:val="00144122"/>
    <w:rsid w:val="00145E6F"/>
    <w:rsid w:val="001465E4"/>
    <w:rsid w:val="00146EF9"/>
    <w:rsid w:val="00146F41"/>
    <w:rsid w:val="00150BB0"/>
    <w:rsid w:val="001514C0"/>
    <w:rsid w:val="00152BDC"/>
    <w:rsid w:val="00154677"/>
    <w:rsid w:val="00155A46"/>
    <w:rsid w:val="00157ECA"/>
    <w:rsid w:val="00161B92"/>
    <w:rsid w:val="00163157"/>
    <w:rsid w:val="00163722"/>
    <w:rsid w:val="0016774B"/>
    <w:rsid w:val="00167916"/>
    <w:rsid w:val="0017133E"/>
    <w:rsid w:val="00171870"/>
    <w:rsid w:val="001757BD"/>
    <w:rsid w:val="001803AA"/>
    <w:rsid w:val="00181168"/>
    <w:rsid w:val="00182F10"/>
    <w:rsid w:val="001836DC"/>
    <w:rsid w:val="00194130"/>
    <w:rsid w:val="00196881"/>
    <w:rsid w:val="00197EC1"/>
    <w:rsid w:val="001A080C"/>
    <w:rsid w:val="001A3606"/>
    <w:rsid w:val="001A3D50"/>
    <w:rsid w:val="001A43BD"/>
    <w:rsid w:val="001A74A5"/>
    <w:rsid w:val="001B20F5"/>
    <w:rsid w:val="001B2CF1"/>
    <w:rsid w:val="001B5B32"/>
    <w:rsid w:val="001B5DC4"/>
    <w:rsid w:val="001B6567"/>
    <w:rsid w:val="001B6F97"/>
    <w:rsid w:val="001C3763"/>
    <w:rsid w:val="001C3C44"/>
    <w:rsid w:val="001C4A15"/>
    <w:rsid w:val="001C74EF"/>
    <w:rsid w:val="001D06A0"/>
    <w:rsid w:val="001D3D4B"/>
    <w:rsid w:val="001D3F99"/>
    <w:rsid w:val="001D58F1"/>
    <w:rsid w:val="001D5BDE"/>
    <w:rsid w:val="001D60F7"/>
    <w:rsid w:val="001E17CD"/>
    <w:rsid w:val="001E247E"/>
    <w:rsid w:val="001E2F3A"/>
    <w:rsid w:val="001E4956"/>
    <w:rsid w:val="001E5D74"/>
    <w:rsid w:val="001E61C9"/>
    <w:rsid w:val="001E73CF"/>
    <w:rsid w:val="001E73F4"/>
    <w:rsid w:val="001F229E"/>
    <w:rsid w:val="001F4A7E"/>
    <w:rsid w:val="001F4B8C"/>
    <w:rsid w:val="001F4F9B"/>
    <w:rsid w:val="00202866"/>
    <w:rsid w:val="002030B8"/>
    <w:rsid w:val="00204C84"/>
    <w:rsid w:val="0021015E"/>
    <w:rsid w:val="00212A2E"/>
    <w:rsid w:val="00215576"/>
    <w:rsid w:val="00216AB2"/>
    <w:rsid w:val="00217AA0"/>
    <w:rsid w:val="0022053F"/>
    <w:rsid w:val="00222AA3"/>
    <w:rsid w:val="0022685B"/>
    <w:rsid w:val="00226FA0"/>
    <w:rsid w:val="0023018C"/>
    <w:rsid w:val="00230606"/>
    <w:rsid w:val="0023205B"/>
    <w:rsid w:val="002322AD"/>
    <w:rsid w:val="0023383E"/>
    <w:rsid w:val="002369CE"/>
    <w:rsid w:val="002466D7"/>
    <w:rsid w:val="00247905"/>
    <w:rsid w:val="002528AE"/>
    <w:rsid w:val="0025644A"/>
    <w:rsid w:val="00261983"/>
    <w:rsid w:val="00267F71"/>
    <w:rsid w:val="00270C95"/>
    <w:rsid w:val="0027246C"/>
    <w:rsid w:val="002726D9"/>
    <w:rsid w:val="00273EBC"/>
    <w:rsid w:val="0027766E"/>
    <w:rsid w:val="00277F42"/>
    <w:rsid w:val="002815E0"/>
    <w:rsid w:val="00281F09"/>
    <w:rsid w:val="00282463"/>
    <w:rsid w:val="00283995"/>
    <w:rsid w:val="002845D9"/>
    <w:rsid w:val="002860A4"/>
    <w:rsid w:val="00290E37"/>
    <w:rsid w:val="00291BC9"/>
    <w:rsid w:val="00292375"/>
    <w:rsid w:val="00295CCA"/>
    <w:rsid w:val="002A6277"/>
    <w:rsid w:val="002A6A64"/>
    <w:rsid w:val="002A7055"/>
    <w:rsid w:val="002A7E68"/>
    <w:rsid w:val="002B03B6"/>
    <w:rsid w:val="002B1F0B"/>
    <w:rsid w:val="002B551B"/>
    <w:rsid w:val="002B6F58"/>
    <w:rsid w:val="002C163B"/>
    <w:rsid w:val="002C3205"/>
    <w:rsid w:val="002C3734"/>
    <w:rsid w:val="002C652A"/>
    <w:rsid w:val="002C6C56"/>
    <w:rsid w:val="002D272F"/>
    <w:rsid w:val="002D38AE"/>
    <w:rsid w:val="002D709C"/>
    <w:rsid w:val="002E05B0"/>
    <w:rsid w:val="002E21DD"/>
    <w:rsid w:val="002F06AA"/>
    <w:rsid w:val="002F2EC6"/>
    <w:rsid w:val="002F4FB0"/>
    <w:rsid w:val="002F68A2"/>
    <w:rsid w:val="002F7085"/>
    <w:rsid w:val="002F7C55"/>
    <w:rsid w:val="00300BD6"/>
    <w:rsid w:val="0030245A"/>
    <w:rsid w:val="00303B73"/>
    <w:rsid w:val="00307A5B"/>
    <w:rsid w:val="00310D99"/>
    <w:rsid w:val="00314C63"/>
    <w:rsid w:val="00321330"/>
    <w:rsid w:val="0032330D"/>
    <w:rsid w:val="00323E3B"/>
    <w:rsid w:val="003261BD"/>
    <w:rsid w:val="00327558"/>
    <w:rsid w:val="00333A1B"/>
    <w:rsid w:val="00334A50"/>
    <w:rsid w:val="00336526"/>
    <w:rsid w:val="00337D47"/>
    <w:rsid w:val="0034134D"/>
    <w:rsid w:val="0034273D"/>
    <w:rsid w:val="00343A7F"/>
    <w:rsid w:val="00347F53"/>
    <w:rsid w:val="00350A74"/>
    <w:rsid w:val="003514EE"/>
    <w:rsid w:val="00353E7E"/>
    <w:rsid w:val="00355C57"/>
    <w:rsid w:val="003621B6"/>
    <w:rsid w:val="00362358"/>
    <w:rsid w:val="00363671"/>
    <w:rsid w:val="003647D9"/>
    <w:rsid w:val="00364EE3"/>
    <w:rsid w:val="003653CF"/>
    <w:rsid w:val="0036688D"/>
    <w:rsid w:val="00371E1F"/>
    <w:rsid w:val="0037405C"/>
    <w:rsid w:val="00374A49"/>
    <w:rsid w:val="003757E4"/>
    <w:rsid w:val="00375834"/>
    <w:rsid w:val="003762A0"/>
    <w:rsid w:val="003824CC"/>
    <w:rsid w:val="00382B66"/>
    <w:rsid w:val="003843BA"/>
    <w:rsid w:val="0039124E"/>
    <w:rsid w:val="00391C87"/>
    <w:rsid w:val="00394252"/>
    <w:rsid w:val="00394550"/>
    <w:rsid w:val="00395A1F"/>
    <w:rsid w:val="00396DAD"/>
    <w:rsid w:val="003A0088"/>
    <w:rsid w:val="003A14B5"/>
    <w:rsid w:val="003A73FF"/>
    <w:rsid w:val="003B2008"/>
    <w:rsid w:val="003B7303"/>
    <w:rsid w:val="003B7896"/>
    <w:rsid w:val="003C3AED"/>
    <w:rsid w:val="003C3BB0"/>
    <w:rsid w:val="003C3D32"/>
    <w:rsid w:val="003C7AA5"/>
    <w:rsid w:val="003D0FAA"/>
    <w:rsid w:val="003D2745"/>
    <w:rsid w:val="003D2F4C"/>
    <w:rsid w:val="003D589D"/>
    <w:rsid w:val="003E0AC2"/>
    <w:rsid w:val="003E1920"/>
    <w:rsid w:val="003E1C93"/>
    <w:rsid w:val="003E5DF3"/>
    <w:rsid w:val="003E7468"/>
    <w:rsid w:val="003F012A"/>
    <w:rsid w:val="003F0599"/>
    <w:rsid w:val="003F1A56"/>
    <w:rsid w:val="003F7E16"/>
    <w:rsid w:val="00412C86"/>
    <w:rsid w:val="00416AAE"/>
    <w:rsid w:val="0042454D"/>
    <w:rsid w:val="00427C08"/>
    <w:rsid w:val="00440B2D"/>
    <w:rsid w:val="0044332C"/>
    <w:rsid w:val="0044425B"/>
    <w:rsid w:val="00444695"/>
    <w:rsid w:val="00452D49"/>
    <w:rsid w:val="00452FC3"/>
    <w:rsid w:val="0045362B"/>
    <w:rsid w:val="0045680E"/>
    <w:rsid w:val="00457E18"/>
    <w:rsid w:val="00471D34"/>
    <w:rsid w:val="0047286A"/>
    <w:rsid w:val="00476325"/>
    <w:rsid w:val="00476580"/>
    <w:rsid w:val="00480603"/>
    <w:rsid w:val="00481106"/>
    <w:rsid w:val="00483860"/>
    <w:rsid w:val="00484F10"/>
    <w:rsid w:val="00485858"/>
    <w:rsid w:val="00486D13"/>
    <w:rsid w:val="00486DBB"/>
    <w:rsid w:val="00490FC3"/>
    <w:rsid w:val="00491706"/>
    <w:rsid w:val="00492AE4"/>
    <w:rsid w:val="00494FD7"/>
    <w:rsid w:val="00495F83"/>
    <w:rsid w:val="0049662D"/>
    <w:rsid w:val="00496BE2"/>
    <w:rsid w:val="004A039B"/>
    <w:rsid w:val="004A06C5"/>
    <w:rsid w:val="004A1BFD"/>
    <w:rsid w:val="004A21D1"/>
    <w:rsid w:val="004A25E7"/>
    <w:rsid w:val="004A531E"/>
    <w:rsid w:val="004A6BF3"/>
    <w:rsid w:val="004A7400"/>
    <w:rsid w:val="004B0FDB"/>
    <w:rsid w:val="004B3225"/>
    <w:rsid w:val="004B454A"/>
    <w:rsid w:val="004B4FC7"/>
    <w:rsid w:val="004B67F2"/>
    <w:rsid w:val="004B78BB"/>
    <w:rsid w:val="004C1329"/>
    <w:rsid w:val="004C1E00"/>
    <w:rsid w:val="004C2A5B"/>
    <w:rsid w:val="004C3880"/>
    <w:rsid w:val="004C4B0F"/>
    <w:rsid w:val="004C5120"/>
    <w:rsid w:val="004C6038"/>
    <w:rsid w:val="004C6284"/>
    <w:rsid w:val="004C6BC7"/>
    <w:rsid w:val="004D0D0F"/>
    <w:rsid w:val="004D0F2F"/>
    <w:rsid w:val="004D179F"/>
    <w:rsid w:val="004D3323"/>
    <w:rsid w:val="004D411C"/>
    <w:rsid w:val="004D5B31"/>
    <w:rsid w:val="004E0E33"/>
    <w:rsid w:val="004E32B1"/>
    <w:rsid w:val="004F1803"/>
    <w:rsid w:val="004F22CB"/>
    <w:rsid w:val="004F3283"/>
    <w:rsid w:val="00500294"/>
    <w:rsid w:val="00501A71"/>
    <w:rsid w:val="00501E3E"/>
    <w:rsid w:val="00504DC1"/>
    <w:rsid w:val="005078C5"/>
    <w:rsid w:val="0051262C"/>
    <w:rsid w:val="00513877"/>
    <w:rsid w:val="005153BC"/>
    <w:rsid w:val="00525B53"/>
    <w:rsid w:val="00526970"/>
    <w:rsid w:val="00526C93"/>
    <w:rsid w:val="005336B7"/>
    <w:rsid w:val="005339AE"/>
    <w:rsid w:val="00533AC1"/>
    <w:rsid w:val="00535A33"/>
    <w:rsid w:val="00535EA2"/>
    <w:rsid w:val="00536027"/>
    <w:rsid w:val="00537410"/>
    <w:rsid w:val="00541F08"/>
    <w:rsid w:val="005426A8"/>
    <w:rsid w:val="00543061"/>
    <w:rsid w:val="00543205"/>
    <w:rsid w:val="00543238"/>
    <w:rsid w:val="005463F1"/>
    <w:rsid w:val="00546548"/>
    <w:rsid w:val="00550787"/>
    <w:rsid w:val="005540B8"/>
    <w:rsid w:val="00554BA0"/>
    <w:rsid w:val="00554D4C"/>
    <w:rsid w:val="005568AB"/>
    <w:rsid w:val="00557C26"/>
    <w:rsid w:val="00560061"/>
    <w:rsid w:val="00560475"/>
    <w:rsid w:val="00562128"/>
    <w:rsid w:val="005671FC"/>
    <w:rsid w:val="00575C3C"/>
    <w:rsid w:val="00575F8F"/>
    <w:rsid w:val="00576406"/>
    <w:rsid w:val="00576439"/>
    <w:rsid w:val="00576DB0"/>
    <w:rsid w:val="00580133"/>
    <w:rsid w:val="00580DE2"/>
    <w:rsid w:val="00580E92"/>
    <w:rsid w:val="0058244B"/>
    <w:rsid w:val="005843D9"/>
    <w:rsid w:val="00591832"/>
    <w:rsid w:val="00592841"/>
    <w:rsid w:val="00592FBD"/>
    <w:rsid w:val="00594CB4"/>
    <w:rsid w:val="00597F45"/>
    <w:rsid w:val="005A0B09"/>
    <w:rsid w:val="005A2631"/>
    <w:rsid w:val="005A357F"/>
    <w:rsid w:val="005A545B"/>
    <w:rsid w:val="005A7BE5"/>
    <w:rsid w:val="005B4DEC"/>
    <w:rsid w:val="005B6FD0"/>
    <w:rsid w:val="005C0714"/>
    <w:rsid w:val="005C2563"/>
    <w:rsid w:val="005C2DC8"/>
    <w:rsid w:val="005C35F5"/>
    <w:rsid w:val="005C6148"/>
    <w:rsid w:val="005C61A5"/>
    <w:rsid w:val="005C7189"/>
    <w:rsid w:val="005D0159"/>
    <w:rsid w:val="005D294A"/>
    <w:rsid w:val="005D5D19"/>
    <w:rsid w:val="005E2C05"/>
    <w:rsid w:val="005E354E"/>
    <w:rsid w:val="005E4ACB"/>
    <w:rsid w:val="005E6805"/>
    <w:rsid w:val="005E75BF"/>
    <w:rsid w:val="005F0323"/>
    <w:rsid w:val="005F06D4"/>
    <w:rsid w:val="005F14FF"/>
    <w:rsid w:val="005F2B49"/>
    <w:rsid w:val="005F6B47"/>
    <w:rsid w:val="00601BD3"/>
    <w:rsid w:val="00601D15"/>
    <w:rsid w:val="006023ED"/>
    <w:rsid w:val="00603BE6"/>
    <w:rsid w:val="006044D5"/>
    <w:rsid w:val="006073E2"/>
    <w:rsid w:val="0061009F"/>
    <w:rsid w:val="00612079"/>
    <w:rsid w:val="00614927"/>
    <w:rsid w:val="00622481"/>
    <w:rsid w:val="006225E8"/>
    <w:rsid w:val="00622FDC"/>
    <w:rsid w:val="00624E1F"/>
    <w:rsid w:val="00625020"/>
    <w:rsid w:val="006265B6"/>
    <w:rsid w:val="00627756"/>
    <w:rsid w:val="00642F26"/>
    <w:rsid w:val="00647B77"/>
    <w:rsid w:val="00650B3D"/>
    <w:rsid w:val="00650E5F"/>
    <w:rsid w:val="006514E3"/>
    <w:rsid w:val="0065274C"/>
    <w:rsid w:val="00653A12"/>
    <w:rsid w:val="00655563"/>
    <w:rsid w:val="00661A36"/>
    <w:rsid w:val="00661A71"/>
    <w:rsid w:val="00672E90"/>
    <w:rsid w:val="00674638"/>
    <w:rsid w:val="00676AC5"/>
    <w:rsid w:val="006776EF"/>
    <w:rsid w:val="00686900"/>
    <w:rsid w:val="00686D14"/>
    <w:rsid w:val="00687ED7"/>
    <w:rsid w:val="006902BD"/>
    <w:rsid w:val="00691C4C"/>
    <w:rsid w:val="00696CE6"/>
    <w:rsid w:val="006A157B"/>
    <w:rsid w:val="006A2E1F"/>
    <w:rsid w:val="006A3921"/>
    <w:rsid w:val="006B1114"/>
    <w:rsid w:val="006B3083"/>
    <w:rsid w:val="006B4F4E"/>
    <w:rsid w:val="006B5345"/>
    <w:rsid w:val="006B6634"/>
    <w:rsid w:val="006C0422"/>
    <w:rsid w:val="006C052B"/>
    <w:rsid w:val="006C144C"/>
    <w:rsid w:val="006C62E1"/>
    <w:rsid w:val="006D130C"/>
    <w:rsid w:val="006D166F"/>
    <w:rsid w:val="006D315E"/>
    <w:rsid w:val="006D48A4"/>
    <w:rsid w:val="006D4DFB"/>
    <w:rsid w:val="006D6A67"/>
    <w:rsid w:val="006D7137"/>
    <w:rsid w:val="006D7E7B"/>
    <w:rsid w:val="006E0F4E"/>
    <w:rsid w:val="006E481D"/>
    <w:rsid w:val="006E4AF1"/>
    <w:rsid w:val="006E4E4B"/>
    <w:rsid w:val="006E6EAB"/>
    <w:rsid w:val="006F0345"/>
    <w:rsid w:val="006F0469"/>
    <w:rsid w:val="006F5C45"/>
    <w:rsid w:val="006F6067"/>
    <w:rsid w:val="006F65B3"/>
    <w:rsid w:val="00700979"/>
    <w:rsid w:val="007040B6"/>
    <w:rsid w:val="00705076"/>
    <w:rsid w:val="00705597"/>
    <w:rsid w:val="00706E09"/>
    <w:rsid w:val="00710FD7"/>
    <w:rsid w:val="00711147"/>
    <w:rsid w:val="0071200C"/>
    <w:rsid w:val="0071222D"/>
    <w:rsid w:val="00712791"/>
    <w:rsid w:val="00714162"/>
    <w:rsid w:val="00714414"/>
    <w:rsid w:val="0071778D"/>
    <w:rsid w:val="00720A0B"/>
    <w:rsid w:val="00720D5D"/>
    <w:rsid w:val="00724891"/>
    <w:rsid w:val="007248EF"/>
    <w:rsid w:val="007277E3"/>
    <w:rsid w:val="00731A17"/>
    <w:rsid w:val="00734458"/>
    <w:rsid w:val="00735588"/>
    <w:rsid w:val="00737907"/>
    <w:rsid w:val="007419CF"/>
    <w:rsid w:val="0074241C"/>
    <w:rsid w:val="00742E9E"/>
    <w:rsid w:val="00743B01"/>
    <w:rsid w:val="0074487E"/>
    <w:rsid w:val="00746273"/>
    <w:rsid w:val="0075366F"/>
    <w:rsid w:val="00755084"/>
    <w:rsid w:val="00757E56"/>
    <w:rsid w:val="0076599E"/>
    <w:rsid w:val="00766CA9"/>
    <w:rsid w:val="00767D3B"/>
    <w:rsid w:val="00770F99"/>
    <w:rsid w:val="007721BF"/>
    <w:rsid w:val="00774466"/>
    <w:rsid w:val="00774E70"/>
    <w:rsid w:val="0078181E"/>
    <w:rsid w:val="00783E8E"/>
    <w:rsid w:val="00784E2E"/>
    <w:rsid w:val="007913E4"/>
    <w:rsid w:val="00793351"/>
    <w:rsid w:val="00796CEE"/>
    <w:rsid w:val="00796F70"/>
    <w:rsid w:val="007A1F02"/>
    <w:rsid w:val="007A209A"/>
    <w:rsid w:val="007A34FD"/>
    <w:rsid w:val="007A4664"/>
    <w:rsid w:val="007A5B91"/>
    <w:rsid w:val="007B042E"/>
    <w:rsid w:val="007B514D"/>
    <w:rsid w:val="007B5396"/>
    <w:rsid w:val="007C0B2A"/>
    <w:rsid w:val="007C32B9"/>
    <w:rsid w:val="007C5177"/>
    <w:rsid w:val="007D4195"/>
    <w:rsid w:val="007D7866"/>
    <w:rsid w:val="007E0460"/>
    <w:rsid w:val="007E1144"/>
    <w:rsid w:val="007E74E0"/>
    <w:rsid w:val="007F0BA1"/>
    <w:rsid w:val="007F12C9"/>
    <w:rsid w:val="007F2D42"/>
    <w:rsid w:val="007F36E0"/>
    <w:rsid w:val="007F52CB"/>
    <w:rsid w:val="007F638E"/>
    <w:rsid w:val="007F65AC"/>
    <w:rsid w:val="00801498"/>
    <w:rsid w:val="008026CE"/>
    <w:rsid w:val="008027AA"/>
    <w:rsid w:val="00814730"/>
    <w:rsid w:val="008203AA"/>
    <w:rsid w:val="008307CA"/>
    <w:rsid w:val="00832CEC"/>
    <w:rsid w:val="00833960"/>
    <w:rsid w:val="00834C83"/>
    <w:rsid w:val="00834F22"/>
    <w:rsid w:val="00837732"/>
    <w:rsid w:val="0083791E"/>
    <w:rsid w:val="00841741"/>
    <w:rsid w:val="00841B44"/>
    <w:rsid w:val="008432A8"/>
    <w:rsid w:val="00844759"/>
    <w:rsid w:val="00844B72"/>
    <w:rsid w:val="0084715E"/>
    <w:rsid w:val="00847780"/>
    <w:rsid w:val="00850E31"/>
    <w:rsid w:val="00853121"/>
    <w:rsid w:val="0085454F"/>
    <w:rsid w:val="00854E67"/>
    <w:rsid w:val="00857D8A"/>
    <w:rsid w:val="008602F9"/>
    <w:rsid w:val="00861230"/>
    <w:rsid w:val="00861F46"/>
    <w:rsid w:val="00864855"/>
    <w:rsid w:val="00865D96"/>
    <w:rsid w:val="00866EBF"/>
    <w:rsid w:val="00866FE4"/>
    <w:rsid w:val="00870017"/>
    <w:rsid w:val="008708C1"/>
    <w:rsid w:val="00871687"/>
    <w:rsid w:val="0087200B"/>
    <w:rsid w:val="00874D77"/>
    <w:rsid w:val="00874E49"/>
    <w:rsid w:val="00875A82"/>
    <w:rsid w:val="0087681E"/>
    <w:rsid w:val="00876898"/>
    <w:rsid w:val="00880514"/>
    <w:rsid w:val="00882D7E"/>
    <w:rsid w:val="0088324E"/>
    <w:rsid w:val="00883CC4"/>
    <w:rsid w:val="00887318"/>
    <w:rsid w:val="00887DA4"/>
    <w:rsid w:val="0089272D"/>
    <w:rsid w:val="00892A80"/>
    <w:rsid w:val="0089369A"/>
    <w:rsid w:val="00893A2F"/>
    <w:rsid w:val="00895840"/>
    <w:rsid w:val="00896503"/>
    <w:rsid w:val="008A0276"/>
    <w:rsid w:val="008A4BB7"/>
    <w:rsid w:val="008A4E13"/>
    <w:rsid w:val="008A4FC4"/>
    <w:rsid w:val="008A72CC"/>
    <w:rsid w:val="008B0D72"/>
    <w:rsid w:val="008B182B"/>
    <w:rsid w:val="008B7BBA"/>
    <w:rsid w:val="008C3E25"/>
    <w:rsid w:val="008C5763"/>
    <w:rsid w:val="008D4DCA"/>
    <w:rsid w:val="008E1218"/>
    <w:rsid w:val="008E1D6D"/>
    <w:rsid w:val="008E3297"/>
    <w:rsid w:val="008E53E8"/>
    <w:rsid w:val="008F32C3"/>
    <w:rsid w:val="008F4781"/>
    <w:rsid w:val="008F5E45"/>
    <w:rsid w:val="009033FD"/>
    <w:rsid w:val="00903C52"/>
    <w:rsid w:val="00905264"/>
    <w:rsid w:val="009130D8"/>
    <w:rsid w:val="009138B4"/>
    <w:rsid w:val="009142E3"/>
    <w:rsid w:val="00915D66"/>
    <w:rsid w:val="00916831"/>
    <w:rsid w:val="009207F1"/>
    <w:rsid w:val="00921174"/>
    <w:rsid w:val="009235A2"/>
    <w:rsid w:val="00924573"/>
    <w:rsid w:val="00932864"/>
    <w:rsid w:val="0093619F"/>
    <w:rsid w:val="00936978"/>
    <w:rsid w:val="009427E5"/>
    <w:rsid w:val="00944BA9"/>
    <w:rsid w:val="009452E1"/>
    <w:rsid w:val="009454B7"/>
    <w:rsid w:val="009560CF"/>
    <w:rsid w:val="00957FD5"/>
    <w:rsid w:val="009613D8"/>
    <w:rsid w:val="00961E8E"/>
    <w:rsid w:val="00963663"/>
    <w:rsid w:val="0096603D"/>
    <w:rsid w:val="00971C80"/>
    <w:rsid w:val="009720A0"/>
    <w:rsid w:val="009735A1"/>
    <w:rsid w:val="00974275"/>
    <w:rsid w:val="009804FC"/>
    <w:rsid w:val="00981288"/>
    <w:rsid w:val="00982399"/>
    <w:rsid w:val="00982969"/>
    <w:rsid w:val="0098474B"/>
    <w:rsid w:val="00984F97"/>
    <w:rsid w:val="00986EC5"/>
    <w:rsid w:val="00987B9C"/>
    <w:rsid w:val="00990301"/>
    <w:rsid w:val="0099202F"/>
    <w:rsid w:val="009920A8"/>
    <w:rsid w:val="00992DCC"/>
    <w:rsid w:val="00994BD1"/>
    <w:rsid w:val="00995CBA"/>
    <w:rsid w:val="0099678C"/>
    <w:rsid w:val="009969ED"/>
    <w:rsid w:val="009979D1"/>
    <w:rsid w:val="009A121D"/>
    <w:rsid w:val="009A1DB4"/>
    <w:rsid w:val="009A27FF"/>
    <w:rsid w:val="009B030C"/>
    <w:rsid w:val="009B0C96"/>
    <w:rsid w:val="009B100D"/>
    <w:rsid w:val="009C04D7"/>
    <w:rsid w:val="009C06B3"/>
    <w:rsid w:val="009C222B"/>
    <w:rsid w:val="009C5B2D"/>
    <w:rsid w:val="009C5E0F"/>
    <w:rsid w:val="009C64D7"/>
    <w:rsid w:val="009C66DB"/>
    <w:rsid w:val="009C67A8"/>
    <w:rsid w:val="009C67B9"/>
    <w:rsid w:val="009C7795"/>
    <w:rsid w:val="009D1BAD"/>
    <w:rsid w:val="009D1D6A"/>
    <w:rsid w:val="009D201B"/>
    <w:rsid w:val="009D210E"/>
    <w:rsid w:val="009D45B3"/>
    <w:rsid w:val="009D5D9C"/>
    <w:rsid w:val="009D645C"/>
    <w:rsid w:val="009E2171"/>
    <w:rsid w:val="009E46B8"/>
    <w:rsid w:val="009E5F0F"/>
    <w:rsid w:val="009F3314"/>
    <w:rsid w:val="009F3E6A"/>
    <w:rsid w:val="00A0105D"/>
    <w:rsid w:val="00A02378"/>
    <w:rsid w:val="00A03638"/>
    <w:rsid w:val="00A03BBA"/>
    <w:rsid w:val="00A057A5"/>
    <w:rsid w:val="00A0657F"/>
    <w:rsid w:val="00A06F53"/>
    <w:rsid w:val="00A14C78"/>
    <w:rsid w:val="00A208D3"/>
    <w:rsid w:val="00A211F7"/>
    <w:rsid w:val="00A24FE6"/>
    <w:rsid w:val="00A25F7E"/>
    <w:rsid w:val="00A275C7"/>
    <w:rsid w:val="00A322F6"/>
    <w:rsid w:val="00A32D48"/>
    <w:rsid w:val="00A34DA7"/>
    <w:rsid w:val="00A37755"/>
    <w:rsid w:val="00A43EDD"/>
    <w:rsid w:val="00A46444"/>
    <w:rsid w:val="00A50948"/>
    <w:rsid w:val="00A5451D"/>
    <w:rsid w:val="00A5539F"/>
    <w:rsid w:val="00A55C83"/>
    <w:rsid w:val="00A57815"/>
    <w:rsid w:val="00A6216D"/>
    <w:rsid w:val="00A62266"/>
    <w:rsid w:val="00A62F82"/>
    <w:rsid w:val="00A62FAD"/>
    <w:rsid w:val="00A6343E"/>
    <w:rsid w:val="00A63693"/>
    <w:rsid w:val="00A70CDC"/>
    <w:rsid w:val="00A7133D"/>
    <w:rsid w:val="00A71D76"/>
    <w:rsid w:val="00A71E43"/>
    <w:rsid w:val="00A722EF"/>
    <w:rsid w:val="00A7536A"/>
    <w:rsid w:val="00A7788C"/>
    <w:rsid w:val="00A77AF5"/>
    <w:rsid w:val="00A82B37"/>
    <w:rsid w:val="00A91CA1"/>
    <w:rsid w:val="00A954B7"/>
    <w:rsid w:val="00A95802"/>
    <w:rsid w:val="00A960B8"/>
    <w:rsid w:val="00AA5600"/>
    <w:rsid w:val="00AA5DDC"/>
    <w:rsid w:val="00AA7009"/>
    <w:rsid w:val="00AB321A"/>
    <w:rsid w:val="00AB3FB5"/>
    <w:rsid w:val="00AB605E"/>
    <w:rsid w:val="00AB713E"/>
    <w:rsid w:val="00AC00E9"/>
    <w:rsid w:val="00AC0DF9"/>
    <w:rsid w:val="00AC2595"/>
    <w:rsid w:val="00AC2D5B"/>
    <w:rsid w:val="00AC3C0A"/>
    <w:rsid w:val="00AC4557"/>
    <w:rsid w:val="00AC5AB6"/>
    <w:rsid w:val="00AC6321"/>
    <w:rsid w:val="00AC76C1"/>
    <w:rsid w:val="00AD36B2"/>
    <w:rsid w:val="00AD4D36"/>
    <w:rsid w:val="00AD5C8F"/>
    <w:rsid w:val="00AE2A17"/>
    <w:rsid w:val="00AE37A6"/>
    <w:rsid w:val="00AE6EB7"/>
    <w:rsid w:val="00AE7A27"/>
    <w:rsid w:val="00AF00E5"/>
    <w:rsid w:val="00AF236E"/>
    <w:rsid w:val="00AF428D"/>
    <w:rsid w:val="00AF47AE"/>
    <w:rsid w:val="00AF4E5F"/>
    <w:rsid w:val="00AF5186"/>
    <w:rsid w:val="00AF7CA8"/>
    <w:rsid w:val="00B01588"/>
    <w:rsid w:val="00B01936"/>
    <w:rsid w:val="00B048CC"/>
    <w:rsid w:val="00B05554"/>
    <w:rsid w:val="00B11A9B"/>
    <w:rsid w:val="00B24B2A"/>
    <w:rsid w:val="00B2511F"/>
    <w:rsid w:val="00B26281"/>
    <w:rsid w:val="00B30AF4"/>
    <w:rsid w:val="00B324C1"/>
    <w:rsid w:val="00B32881"/>
    <w:rsid w:val="00B32ABB"/>
    <w:rsid w:val="00B355C1"/>
    <w:rsid w:val="00B36F42"/>
    <w:rsid w:val="00B40109"/>
    <w:rsid w:val="00B40BD2"/>
    <w:rsid w:val="00B41FD3"/>
    <w:rsid w:val="00B426D3"/>
    <w:rsid w:val="00B431DE"/>
    <w:rsid w:val="00B45209"/>
    <w:rsid w:val="00B452C0"/>
    <w:rsid w:val="00B453FD"/>
    <w:rsid w:val="00B5176B"/>
    <w:rsid w:val="00B52999"/>
    <w:rsid w:val="00B57230"/>
    <w:rsid w:val="00B618D4"/>
    <w:rsid w:val="00B622CF"/>
    <w:rsid w:val="00B632F8"/>
    <w:rsid w:val="00B64B6C"/>
    <w:rsid w:val="00B65552"/>
    <w:rsid w:val="00B67D13"/>
    <w:rsid w:val="00B70D03"/>
    <w:rsid w:val="00B70E0C"/>
    <w:rsid w:val="00B73FB8"/>
    <w:rsid w:val="00B74AAD"/>
    <w:rsid w:val="00B76B8F"/>
    <w:rsid w:val="00B803E7"/>
    <w:rsid w:val="00B80CB1"/>
    <w:rsid w:val="00B82E14"/>
    <w:rsid w:val="00B86D6B"/>
    <w:rsid w:val="00B9545F"/>
    <w:rsid w:val="00B97484"/>
    <w:rsid w:val="00BA2B5A"/>
    <w:rsid w:val="00BA4AF9"/>
    <w:rsid w:val="00BA4DDE"/>
    <w:rsid w:val="00BB0EB7"/>
    <w:rsid w:val="00BB13A0"/>
    <w:rsid w:val="00BB1DA6"/>
    <w:rsid w:val="00BB206A"/>
    <w:rsid w:val="00BB2323"/>
    <w:rsid w:val="00BB47D3"/>
    <w:rsid w:val="00BB4CF6"/>
    <w:rsid w:val="00BC5E1D"/>
    <w:rsid w:val="00BC655F"/>
    <w:rsid w:val="00BC6819"/>
    <w:rsid w:val="00BD03BF"/>
    <w:rsid w:val="00BD09F9"/>
    <w:rsid w:val="00BD0DAE"/>
    <w:rsid w:val="00BD1772"/>
    <w:rsid w:val="00BD6C11"/>
    <w:rsid w:val="00BE002C"/>
    <w:rsid w:val="00BE1685"/>
    <w:rsid w:val="00BE1953"/>
    <w:rsid w:val="00BE1E62"/>
    <w:rsid w:val="00BE4529"/>
    <w:rsid w:val="00BE5D92"/>
    <w:rsid w:val="00BE75B2"/>
    <w:rsid w:val="00BE7FDE"/>
    <w:rsid w:val="00BF52B2"/>
    <w:rsid w:val="00BF7052"/>
    <w:rsid w:val="00C025E9"/>
    <w:rsid w:val="00C04F85"/>
    <w:rsid w:val="00C05139"/>
    <w:rsid w:val="00C056BB"/>
    <w:rsid w:val="00C05FAB"/>
    <w:rsid w:val="00C07A10"/>
    <w:rsid w:val="00C11B38"/>
    <w:rsid w:val="00C12002"/>
    <w:rsid w:val="00C12376"/>
    <w:rsid w:val="00C12431"/>
    <w:rsid w:val="00C12453"/>
    <w:rsid w:val="00C2008E"/>
    <w:rsid w:val="00C20DEA"/>
    <w:rsid w:val="00C21138"/>
    <w:rsid w:val="00C25656"/>
    <w:rsid w:val="00C30C28"/>
    <w:rsid w:val="00C344C1"/>
    <w:rsid w:val="00C3674D"/>
    <w:rsid w:val="00C43EDE"/>
    <w:rsid w:val="00C445A5"/>
    <w:rsid w:val="00C471D9"/>
    <w:rsid w:val="00C4785B"/>
    <w:rsid w:val="00C51D2F"/>
    <w:rsid w:val="00C52FA0"/>
    <w:rsid w:val="00C5377E"/>
    <w:rsid w:val="00C60AC3"/>
    <w:rsid w:val="00C62244"/>
    <w:rsid w:val="00C6509F"/>
    <w:rsid w:val="00C656F3"/>
    <w:rsid w:val="00C67891"/>
    <w:rsid w:val="00C7016E"/>
    <w:rsid w:val="00C715B4"/>
    <w:rsid w:val="00C73727"/>
    <w:rsid w:val="00C83BBC"/>
    <w:rsid w:val="00C87285"/>
    <w:rsid w:val="00C90AB6"/>
    <w:rsid w:val="00C938C7"/>
    <w:rsid w:val="00C93FC7"/>
    <w:rsid w:val="00C9736C"/>
    <w:rsid w:val="00C97383"/>
    <w:rsid w:val="00CA1712"/>
    <w:rsid w:val="00CA1AA0"/>
    <w:rsid w:val="00CA348A"/>
    <w:rsid w:val="00CA3EEB"/>
    <w:rsid w:val="00CA4B7F"/>
    <w:rsid w:val="00CA5EF8"/>
    <w:rsid w:val="00CB003A"/>
    <w:rsid w:val="00CB1706"/>
    <w:rsid w:val="00CB2CE6"/>
    <w:rsid w:val="00CB387C"/>
    <w:rsid w:val="00CB403A"/>
    <w:rsid w:val="00CC06EF"/>
    <w:rsid w:val="00CC0804"/>
    <w:rsid w:val="00CC3058"/>
    <w:rsid w:val="00CC43DF"/>
    <w:rsid w:val="00CC5917"/>
    <w:rsid w:val="00CC61B2"/>
    <w:rsid w:val="00CD0374"/>
    <w:rsid w:val="00CD19DE"/>
    <w:rsid w:val="00CD4B83"/>
    <w:rsid w:val="00CD54EC"/>
    <w:rsid w:val="00CD7295"/>
    <w:rsid w:val="00CD775B"/>
    <w:rsid w:val="00CE0851"/>
    <w:rsid w:val="00CE19CF"/>
    <w:rsid w:val="00CE2A0C"/>
    <w:rsid w:val="00CE2C97"/>
    <w:rsid w:val="00CE5152"/>
    <w:rsid w:val="00CE52F0"/>
    <w:rsid w:val="00CE757E"/>
    <w:rsid w:val="00CF08BB"/>
    <w:rsid w:val="00CF177C"/>
    <w:rsid w:val="00CF1E53"/>
    <w:rsid w:val="00CF2ABD"/>
    <w:rsid w:val="00CF4930"/>
    <w:rsid w:val="00D00E26"/>
    <w:rsid w:val="00D015B0"/>
    <w:rsid w:val="00D03626"/>
    <w:rsid w:val="00D07B9E"/>
    <w:rsid w:val="00D1389A"/>
    <w:rsid w:val="00D13DAC"/>
    <w:rsid w:val="00D15DFB"/>
    <w:rsid w:val="00D16A3D"/>
    <w:rsid w:val="00D243E3"/>
    <w:rsid w:val="00D2527D"/>
    <w:rsid w:val="00D25B87"/>
    <w:rsid w:val="00D30E68"/>
    <w:rsid w:val="00D31037"/>
    <w:rsid w:val="00D32AB5"/>
    <w:rsid w:val="00D36D26"/>
    <w:rsid w:val="00D468E7"/>
    <w:rsid w:val="00D54A24"/>
    <w:rsid w:val="00D57397"/>
    <w:rsid w:val="00D61996"/>
    <w:rsid w:val="00D622EB"/>
    <w:rsid w:val="00D62C10"/>
    <w:rsid w:val="00D631DE"/>
    <w:rsid w:val="00D654CD"/>
    <w:rsid w:val="00D65F47"/>
    <w:rsid w:val="00D6722C"/>
    <w:rsid w:val="00D678C7"/>
    <w:rsid w:val="00D70ACB"/>
    <w:rsid w:val="00D74405"/>
    <w:rsid w:val="00D74C59"/>
    <w:rsid w:val="00D77AD9"/>
    <w:rsid w:val="00D8261A"/>
    <w:rsid w:val="00D86918"/>
    <w:rsid w:val="00D9415C"/>
    <w:rsid w:val="00D9553C"/>
    <w:rsid w:val="00D95F06"/>
    <w:rsid w:val="00D97669"/>
    <w:rsid w:val="00DA2CC3"/>
    <w:rsid w:val="00DA469E"/>
    <w:rsid w:val="00DA716B"/>
    <w:rsid w:val="00DA741D"/>
    <w:rsid w:val="00DB1970"/>
    <w:rsid w:val="00DB2D11"/>
    <w:rsid w:val="00DB2E63"/>
    <w:rsid w:val="00DB3618"/>
    <w:rsid w:val="00DB394C"/>
    <w:rsid w:val="00DB45F8"/>
    <w:rsid w:val="00DB4A20"/>
    <w:rsid w:val="00DB54C4"/>
    <w:rsid w:val="00DB7675"/>
    <w:rsid w:val="00DC3565"/>
    <w:rsid w:val="00DC682C"/>
    <w:rsid w:val="00DD03E4"/>
    <w:rsid w:val="00DD0414"/>
    <w:rsid w:val="00DD0C8A"/>
    <w:rsid w:val="00DD108E"/>
    <w:rsid w:val="00DD2377"/>
    <w:rsid w:val="00DD3A15"/>
    <w:rsid w:val="00DD44C7"/>
    <w:rsid w:val="00DE29B0"/>
    <w:rsid w:val="00DE3AEB"/>
    <w:rsid w:val="00DE49EC"/>
    <w:rsid w:val="00DE5AC1"/>
    <w:rsid w:val="00DE6D57"/>
    <w:rsid w:val="00DE6D83"/>
    <w:rsid w:val="00DE78BF"/>
    <w:rsid w:val="00DF11AD"/>
    <w:rsid w:val="00DF2EE1"/>
    <w:rsid w:val="00DF516A"/>
    <w:rsid w:val="00DF5A4D"/>
    <w:rsid w:val="00E00AA5"/>
    <w:rsid w:val="00E02496"/>
    <w:rsid w:val="00E02AFC"/>
    <w:rsid w:val="00E03F61"/>
    <w:rsid w:val="00E045DF"/>
    <w:rsid w:val="00E04A08"/>
    <w:rsid w:val="00E05958"/>
    <w:rsid w:val="00E06041"/>
    <w:rsid w:val="00E0664B"/>
    <w:rsid w:val="00E12CF1"/>
    <w:rsid w:val="00E12F6C"/>
    <w:rsid w:val="00E17683"/>
    <w:rsid w:val="00E20F6E"/>
    <w:rsid w:val="00E25DCD"/>
    <w:rsid w:val="00E25EED"/>
    <w:rsid w:val="00E269E1"/>
    <w:rsid w:val="00E30D41"/>
    <w:rsid w:val="00E326FF"/>
    <w:rsid w:val="00E35156"/>
    <w:rsid w:val="00E351DC"/>
    <w:rsid w:val="00E414A0"/>
    <w:rsid w:val="00E425AA"/>
    <w:rsid w:val="00E42802"/>
    <w:rsid w:val="00E42F4F"/>
    <w:rsid w:val="00E43EA9"/>
    <w:rsid w:val="00E4543F"/>
    <w:rsid w:val="00E45F13"/>
    <w:rsid w:val="00E469CB"/>
    <w:rsid w:val="00E472E2"/>
    <w:rsid w:val="00E50336"/>
    <w:rsid w:val="00E510BC"/>
    <w:rsid w:val="00E51A6A"/>
    <w:rsid w:val="00E52BA4"/>
    <w:rsid w:val="00E61256"/>
    <w:rsid w:val="00E61EB6"/>
    <w:rsid w:val="00E627B7"/>
    <w:rsid w:val="00E62C01"/>
    <w:rsid w:val="00E62EFE"/>
    <w:rsid w:val="00E64881"/>
    <w:rsid w:val="00E73CB2"/>
    <w:rsid w:val="00E75F3D"/>
    <w:rsid w:val="00E76946"/>
    <w:rsid w:val="00E77672"/>
    <w:rsid w:val="00E8145E"/>
    <w:rsid w:val="00E81A79"/>
    <w:rsid w:val="00E82579"/>
    <w:rsid w:val="00E82C7D"/>
    <w:rsid w:val="00E839BA"/>
    <w:rsid w:val="00E8428A"/>
    <w:rsid w:val="00E860F7"/>
    <w:rsid w:val="00E92555"/>
    <w:rsid w:val="00E92C8B"/>
    <w:rsid w:val="00E9379A"/>
    <w:rsid w:val="00E94267"/>
    <w:rsid w:val="00E97F7D"/>
    <w:rsid w:val="00EA17F6"/>
    <w:rsid w:val="00EA186D"/>
    <w:rsid w:val="00EA20C3"/>
    <w:rsid w:val="00EA2469"/>
    <w:rsid w:val="00EA578D"/>
    <w:rsid w:val="00EA59B8"/>
    <w:rsid w:val="00EA5A01"/>
    <w:rsid w:val="00EA6A58"/>
    <w:rsid w:val="00EB5531"/>
    <w:rsid w:val="00EB6420"/>
    <w:rsid w:val="00EB723F"/>
    <w:rsid w:val="00EC0F54"/>
    <w:rsid w:val="00EC2890"/>
    <w:rsid w:val="00EC2DF9"/>
    <w:rsid w:val="00EC6B44"/>
    <w:rsid w:val="00EC6CDF"/>
    <w:rsid w:val="00EC7820"/>
    <w:rsid w:val="00EC7C85"/>
    <w:rsid w:val="00EC7E47"/>
    <w:rsid w:val="00ED288B"/>
    <w:rsid w:val="00ED5356"/>
    <w:rsid w:val="00ED7D8F"/>
    <w:rsid w:val="00EE6E36"/>
    <w:rsid w:val="00EF0686"/>
    <w:rsid w:val="00EF5815"/>
    <w:rsid w:val="00F00F8A"/>
    <w:rsid w:val="00F016BC"/>
    <w:rsid w:val="00F03D69"/>
    <w:rsid w:val="00F0660B"/>
    <w:rsid w:val="00F10070"/>
    <w:rsid w:val="00F10129"/>
    <w:rsid w:val="00F10728"/>
    <w:rsid w:val="00F11064"/>
    <w:rsid w:val="00F123AE"/>
    <w:rsid w:val="00F13EB2"/>
    <w:rsid w:val="00F16C91"/>
    <w:rsid w:val="00F16DD9"/>
    <w:rsid w:val="00F23862"/>
    <w:rsid w:val="00F25127"/>
    <w:rsid w:val="00F257D6"/>
    <w:rsid w:val="00F25C4D"/>
    <w:rsid w:val="00F26721"/>
    <w:rsid w:val="00F26746"/>
    <w:rsid w:val="00F26DCD"/>
    <w:rsid w:val="00F30490"/>
    <w:rsid w:val="00F32B93"/>
    <w:rsid w:val="00F3621C"/>
    <w:rsid w:val="00F369ED"/>
    <w:rsid w:val="00F376C7"/>
    <w:rsid w:val="00F40764"/>
    <w:rsid w:val="00F40E4F"/>
    <w:rsid w:val="00F42EAE"/>
    <w:rsid w:val="00F435CA"/>
    <w:rsid w:val="00F452A3"/>
    <w:rsid w:val="00F45CDD"/>
    <w:rsid w:val="00F475DC"/>
    <w:rsid w:val="00F50B23"/>
    <w:rsid w:val="00F51EED"/>
    <w:rsid w:val="00F53901"/>
    <w:rsid w:val="00F53D6D"/>
    <w:rsid w:val="00F5551A"/>
    <w:rsid w:val="00F56AAB"/>
    <w:rsid w:val="00F600C7"/>
    <w:rsid w:val="00F64F61"/>
    <w:rsid w:val="00F71193"/>
    <w:rsid w:val="00F73331"/>
    <w:rsid w:val="00F74071"/>
    <w:rsid w:val="00F74C65"/>
    <w:rsid w:val="00F77E5A"/>
    <w:rsid w:val="00F8257C"/>
    <w:rsid w:val="00F87174"/>
    <w:rsid w:val="00F90AD2"/>
    <w:rsid w:val="00F90BF8"/>
    <w:rsid w:val="00F90EAD"/>
    <w:rsid w:val="00F91D37"/>
    <w:rsid w:val="00F91DEC"/>
    <w:rsid w:val="00F93538"/>
    <w:rsid w:val="00F94913"/>
    <w:rsid w:val="00F9610D"/>
    <w:rsid w:val="00FA4F5D"/>
    <w:rsid w:val="00FB2F82"/>
    <w:rsid w:val="00FB4704"/>
    <w:rsid w:val="00FB5D26"/>
    <w:rsid w:val="00FB657F"/>
    <w:rsid w:val="00FB7433"/>
    <w:rsid w:val="00FC2D3D"/>
    <w:rsid w:val="00FC3FE8"/>
    <w:rsid w:val="00FC44A1"/>
    <w:rsid w:val="00FC5263"/>
    <w:rsid w:val="00FC5838"/>
    <w:rsid w:val="00FD4962"/>
    <w:rsid w:val="00FD4BB0"/>
    <w:rsid w:val="00FE3684"/>
    <w:rsid w:val="00FE3C9F"/>
    <w:rsid w:val="00FE5373"/>
    <w:rsid w:val="00FE6DBE"/>
    <w:rsid w:val="00FE7D09"/>
    <w:rsid w:val="00FF005B"/>
    <w:rsid w:val="00FF0302"/>
    <w:rsid w:val="00FF2ED7"/>
    <w:rsid w:val="00FF336D"/>
    <w:rsid w:val="19F81183"/>
    <w:rsid w:val="2DD26A39"/>
    <w:rsid w:val="391CE529"/>
    <w:rsid w:val="7750A5F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8318B"/>
  <w15:docId w15:val="{EC98DBCD-88E8-475B-B5C6-49EE758B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8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20A0"/>
  </w:style>
  <w:style w:type="paragraph" w:styleId="berschrift1">
    <w:name w:val="heading 1"/>
    <w:basedOn w:val="Standard"/>
    <w:next w:val="Standard"/>
    <w:link w:val="berschrift1Zchn"/>
    <w:uiPriority w:val="9"/>
    <w:qFormat/>
    <w:rsid w:val="00FE6DBE"/>
    <w:pPr>
      <w:keepNext/>
      <w:keepLines/>
      <w:spacing w:before="380" w:after="140" w:line="228" w:lineRule="auto"/>
      <w:contextualSpacing/>
      <w:outlineLvl w:val="0"/>
    </w:pPr>
    <w:rPr>
      <w:rFonts w:asciiTheme="majorHAnsi" w:eastAsiaTheme="majorEastAsia" w:hAnsiTheme="majorHAnsi" w:cstheme="majorBidi"/>
      <w:b/>
      <w:bCs/>
      <w:kern w:val="2"/>
      <w:sz w:val="28"/>
      <w:szCs w:val="28"/>
      <w:lang w:val="de-DE"/>
      <w14:ligatures w14:val="standardContextual"/>
    </w:rPr>
  </w:style>
  <w:style w:type="paragraph" w:styleId="berschrift2">
    <w:name w:val="heading 2"/>
    <w:basedOn w:val="Standard"/>
    <w:next w:val="Standard"/>
    <w:link w:val="berschrift2Zchn"/>
    <w:uiPriority w:val="9"/>
    <w:qFormat/>
    <w:rsid w:val="00FE6DBE"/>
    <w:pPr>
      <w:keepNext/>
      <w:keepLines/>
      <w:spacing w:before="240" w:after="160" w:line="278" w:lineRule="auto"/>
      <w:contextualSpacing/>
      <w:outlineLvl w:val="1"/>
    </w:pPr>
    <w:rPr>
      <w:rFonts w:asciiTheme="majorHAnsi" w:eastAsiaTheme="majorEastAsia" w:hAnsiTheme="majorHAnsi" w:cstheme="majorBidi"/>
      <w:b/>
      <w:bCs/>
      <w:kern w:val="2"/>
      <w:sz w:val="24"/>
      <w:szCs w:val="24"/>
      <w:lang w:val="de-DE"/>
      <w14:ligatures w14:val="standardContextual"/>
    </w:rPr>
  </w:style>
  <w:style w:type="paragraph" w:styleId="berschrift3">
    <w:name w:val="heading 3"/>
    <w:basedOn w:val="Standard"/>
    <w:next w:val="Standard"/>
    <w:link w:val="berschrift3Zchn"/>
    <w:uiPriority w:val="9"/>
    <w:semiHidden/>
    <w:qFormat/>
    <w:rsid w:val="00BD09F9"/>
    <w:pPr>
      <w:keepNext/>
      <w:keepLines/>
      <w:spacing w:before="240" w:after="160" w:line="278" w:lineRule="auto"/>
      <w:outlineLvl w:val="2"/>
    </w:pPr>
    <w:rPr>
      <w:rFonts w:asciiTheme="majorHAnsi" w:eastAsiaTheme="majorEastAsia" w:hAnsiTheme="majorHAnsi" w:cstheme="majorBidi"/>
      <w:b/>
      <w:kern w:val="2"/>
      <w:sz w:val="24"/>
      <w:szCs w:val="24"/>
      <w:lang w:val="de-DE"/>
      <w14:ligatures w14:val="standardContextual"/>
    </w:rPr>
  </w:style>
  <w:style w:type="paragraph" w:styleId="berschrift4">
    <w:name w:val="heading 4"/>
    <w:basedOn w:val="Standard"/>
    <w:next w:val="Standard"/>
    <w:link w:val="berschrift4Zchn"/>
    <w:uiPriority w:val="9"/>
    <w:semiHidden/>
    <w:rsid w:val="002B551B"/>
    <w:pPr>
      <w:keepNext/>
      <w:keepLines/>
      <w:spacing w:before="120" w:after="160" w:line="278" w:lineRule="auto"/>
      <w:outlineLvl w:val="3"/>
    </w:pPr>
    <w:rPr>
      <w:rFonts w:asciiTheme="majorHAnsi" w:eastAsiaTheme="majorEastAsia" w:hAnsiTheme="majorHAnsi" w:cstheme="majorBidi"/>
      <w:kern w:val="2"/>
      <w:sz w:val="24"/>
      <w:szCs w:val="24"/>
      <w:lang w:val="de-DE"/>
      <w14:ligatures w14:val="standardContextual"/>
    </w:rPr>
  </w:style>
  <w:style w:type="paragraph" w:styleId="berschrift5">
    <w:name w:val="heading 5"/>
    <w:basedOn w:val="Standard"/>
    <w:next w:val="Standard"/>
    <w:link w:val="berschrift5Zchn"/>
    <w:uiPriority w:val="9"/>
    <w:semiHidden/>
    <w:rsid w:val="00B426D3"/>
    <w:pPr>
      <w:keepNext/>
      <w:keepLines/>
      <w:spacing w:before="120" w:after="160" w:line="278" w:lineRule="auto"/>
      <w:outlineLvl w:val="4"/>
    </w:pPr>
    <w:rPr>
      <w:rFonts w:asciiTheme="majorHAnsi" w:eastAsiaTheme="majorEastAsia" w:hAnsiTheme="majorHAnsi" w:cstheme="majorBidi"/>
      <w:kern w:val="2"/>
      <w:sz w:val="24"/>
      <w:szCs w:val="24"/>
      <w:lang w:val="de-DE"/>
      <w14:ligatures w14:val="standardContextual"/>
    </w:rPr>
  </w:style>
  <w:style w:type="paragraph" w:styleId="berschrift6">
    <w:name w:val="heading 6"/>
    <w:basedOn w:val="Standard"/>
    <w:next w:val="Standard"/>
    <w:link w:val="berschrift6Zchn"/>
    <w:uiPriority w:val="9"/>
    <w:semiHidden/>
    <w:rsid w:val="00E510BC"/>
    <w:pPr>
      <w:keepNext/>
      <w:keepLines/>
      <w:spacing w:before="40" w:after="160" w:line="278" w:lineRule="auto"/>
      <w:outlineLvl w:val="5"/>
    </w:pPr>
    <w:rPr>
      <w:rFonts w:asciiTheme="majorHAnsi" w:eastAsiaTheme="majorEastAsia" w:hAnsiTheme="majorHAnsi" w:cstheme="majorBidi"/>
      <w:kern w:val="2"/>
      <w:sz w:val="24"/>
      <w:szCs w:val="24"/>
      <w:lang w:val="de-DE"/>
      <w14:ligatures w14:val="standardContextual"/>
    </w:rPr>
  </w:style>
  <w:style w:type="paragraph" w:styleId="berschrift7">
    <w:name w:val="heading 7"/>
    <w:basedOn w:val="Standard"/>
    <w:next w:val="Standard"/>
    <w:link w:val="berschrift7Zchn"/>
    <w:uiPriority w:val="9"/>
    <w:semiHidden/>
    <w:rsid w:val="00E510BC"/>
    <w:pPr>
      <w:keepNext/>
      <w:keepLines/>
      <w:spacing w:before="40" w:after="160" w:line="278" w:lineRule="auto"/>
      <w:outlineLvl w:val="6"/>
    </w:pPr>
    <w:rPr>
      <w:rFonts w:asciiTheme="majorHAnsi" w:eastAsiaTheme="majorEastAsia" w:hAnsiTheme="majorHAnsi" w:cstheme="majorBidi"/>
      <w:i/>
      <w:iCs/>
      <w:kern w:val="2"/>
      <w:sz w:val="24"/>
      <w:szCs w:val="24"/>
      <w:lang w:val="de-DE"/>
      <w14:ligatures w14:val="standardContextual"/>
    </w:rPr>
  </w:style>
  <w:style w:type="paragraph" w:styleId="berschrift8">
    <w:name w:val="heading 8"/>
    <w:basedOn w:val="Standard"/>
    <w:next w:val="Standard"/>
    <w:link w:val="berschrift8Zchn"/>
    <w:uiPriority w:val="9"/>
    <w:semiHidden/>
    <w:rsid w:val="00796CEE"/>
    <w:pPr>
      <w:keepNext/>
      <w:keepLines/>
      <w:spacing w:before="40" w:after="160" w:line="278" w:lineRule="auto"/>
      <w:outlineLvl w:val="7"/>
    </w:pPr>
    <w:rPr>
      <w:rFonts w:asciiTheme="majorHAnsi" w:eastAsiaTheme="majorEastAsia" w:hAnsiTheme="majorHAnsi" w:cstheme="majorBidi"/>
      <w:color w:val="272727" w:themeColor="text1" w:themeTint="D8"/>
      <w:kern w:val="2"/>
      <w:sz w:val="21"/>
      <w:szCs w:val="21"/>
      <w:lang w:val="de-DE"/>
      <w14:ligatures w14:val="standardContextual"/>
    </w:rPr>
  </w:style>
  <w:style w:type="paragraph" w:styleId="berschrift9">
    <w:name w:val="heading 9"/>
    <w:basedOn w:val="Standard"/>
    <w:next w:val="Standard"/>
    <w:link w:val="berschrift9Zchn"/>
    <w:uiPriority w:val="9"/>
    <w:semiHidden/>
    <w:rsid w:val="00796CEE"/>
    <w:pPr>
      <w:keepNext/>
      <w:keepLines/>
      <w:spacing w:before="40" w:after="160" w:line="278" w:lineRule="auto"/>
      <w:outlineLvl w:val="8"/>
    </w:pPr>
    <w:rPr>
      <w:rFonts w:asciiTheme="majorHAnsi" w:eastAsiaTheme="majorEastAsia" w:hAnsiTheme="majorHAnsi" w:cstheme="majorBidi"/>
      <w:i/>
      <w:iCs/>
      <w:color w:val="272727" w:themeColor="text1" w:themeTint="D8"/>
      <w:kern w:val="2"/>
      <w:sz w:val="21"/>
      <w:szCs w:val="21"/>
      <w:lang w:val="de-DE"/>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DF516A"/>
    <w:rPr>
      <w:color w:val="0028A5"/>
      <w:u w:val="single"/>
    </w:rPr>
  </w:style>
  <w:style w:type="paragraph" w:styleId="Kopfzeile">
    <w:name w:val="header"/>
    <w:basedOn w:val="Standard"/>
    <w:link w:val="KopfzeileZchn"/>
    <w:uiPriority w:val="84"/>
    <w:semiHidden/>
    <w:rsid w:val="00F91D37"/>
    <w:pPr>
      <w:tabs>
        <w:tab w:val="center" w:pos="4536"/>
        <w:tab w:val="right" w:pos="9072"/>
      </w:tabs>
      <w:spacing w:after="160" w:line="240" w:lineRule="auto"/>
    </w:pPr>
    <w:rPr>
      <w:kern w:val="2"/>
      <w:sz w:val="24"/>
      <w:szCs w:val="24"/>
      <w:lang w:val="de-DE"/>
      <w14:ligatures w14:val="standardContextual"/>
    </w:rPr>
  </w:style>
  <w:style w:type="character" w:customStyle="1" w:styleId="KopfzeileZchn">
    <w:name w:val="Kopfzeile Zchn"/>
    <w:basedOn w:val="Absatz-Standardschriftart"/>
    <w:link w:val="Kopfzeile"/>
    <w:uiPriority w:val="84"/>
    <w:semiHidden/>
    <w:rsid w:val="000355DF"/>
  </w:style>
  <w:style w:type="paragraph" w:styleId="Fuzeile">
    <w:name w:val="footer"/>
    <w:basedOn w:val="Standard"/>
    <w:link w:val="FuzeileZchn"/>
    <w:uiPriority w:val="86"/>
    <w:semiHidden/>
    <w:rsid w:val="009A121D"/>
    <w:pPr>
      <w:spacing w:after="160" w:line="240" w:lineRule="auto"/>
    </w:pPr>
    <w:rPr>
      <w:spacing w:val="-2"/>
      <w:kern w:val="2"/>
      <w:sz w:val="16"/>
      <w:szCs w:val="16"/>
      <w:lang w:val="de-DE"/>
      <w14:ligatures w14:val="standardContextual"/>
    </w:rPr>
  </w:style>
  <w:style w:type="character" w:customStyle="1" w:styleId="FuzeileZchn">
    <w:name w:val="Fußzeile Zchn"/>
    <w:basedOn w:val="Absatz-Standardschriftart"/>
    <w:link w:val="Fuzeile"/>
    <w:uiPriority w:val="86"/>
    <w:semiHidden/>
    <w:rsid w:val="00546548"/>
    <w:rPr>
      <w:spacing w:val="-2"/>
      <w:sz w:val="16"/>
      <w:szCs w:val="16"/>
    </w:rPr>
  </w:style>
  <w:style w:type="paragraph" w:customStyle="1" w:styleId="EinfAbs">
    <w:name w:val="[Einf. Abs.]"/>
    <w:basedOn w:val="Standard"/>
    <w:uiPriority w:val="79"/>
    <w:semiHidden/>
    <w:rsid w:val="00F91D37"/>
    <w:pPr>
      <w:widowControl w:val="0"/>
      <w:autoSpaceDE w:val="0"/>
      <w:autoSpaceDN w:val="0"/>
      <w:adjustRightInd w:val="0"/>
      <w:spacing w:after="160" w:line="288" w:lineRule="auto"/>
      <w:textAlignment w:val="center"/>
    </w:pPr>
    <w:rPr>
      <w:rFonts w:ascii="MinionPro-Regular" w:hAnsi="MinionPro-Regular" w:cs="MinionPro-Regular"/>
      <w:color w:val="000000"/>
      <w:kern w:val="2"/>
      <w:sz w:val="24"/>
      <w:szCs w:val="24"/>
      <w:lang w:val="de-DE"/>
      <w14:ligatures w14:val="standardContextual"/>
    </w:rPr>
  </w:style>
  <w:style w:type="paragraph" w:styleId="Listenabsatz">
    <w:name w:val="List Paragraph"/>
    <w:basedOn w:val="Standard"/>
    <w:uiPriority w:val="34"/>
    <w:qFormat/>
    <w:rsid w:val="009C67A8"/>
    <w:pPr>
      <w:spacing w:after="160" w:line="278" w:lineRule="auto"/>
      <w:ind w:left="720"/>
      <w:contextualSpacing/>
    </w:pPr>
    <w:rPr>
      <w:kern w:val="2"/>
      <w:sz w:val="24"/>
      <w:szCs w:val="24"/>
      <w:lang w:val="de-DE"/>
      <w14:ligatures w14:val="standardContextual"/>
    </w:rPr>
  </w:style>
  <w:style w:type="paragraph" w:styleId="Aufzhlungszeichen">
    <w:name w:val="List Bullet"/>
    <w:basedOn w:val="Listenabsatz"/>
    <w:uiPriority w:val="79"/>
    <w:semiHidden/>
    <w:rsid w:val="009C67A8"/>
    <w:pPr>
      <w:numPr>
        <w:numId w:val="1"/>
      </w:numPr>
      <w:tabs>
        <w:tab w:val="num" w:pos="360"/>
      </w:tabs>
      <w:ind w:left="720" w:firstLine="0"/>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39"/>
    <w:rsid w:val="0056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FE6DB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FE6DBE"/>
    <w:rPr>
      <w:rFonts w:asciiTheme="majorHAnsi" w:eastAsiaTheme="majorEastAsia" w:hAnsiTheme="majorHAnsi" w:cstheme="majorBidi"/>
      <w:b/>
      <w:bCs/>
    </w:rPr>
  </w:style>
  <w:style w:type="paragraph" w:styleId="Titel">
    <w:name w:val="Title"/>
    <w:basedOn w:val="Standard"/>
    <w:next w:val="Standard"/>
    <w:link w:val="TitelZchn"/>
    <w:uiPriority w:val="11"/>
    <w:qFormat/>
    <w:rsid w:val="00614927"/>
    <w:pPr>
      <w:spacing w:before="1130" w:after="160" w:line="218" w:lineRule="auto"/>
    </w:pPr>
    <w:rPr>
      <w:b/>
      <w:bCs/>
      <w:spacing w:val="-2"/>
      <w:kern w:val="2"/>
      <w:sz w:val="40"/>
      <w:szCs w:val="60"/>
      <w:lang w:val="de-DE"/>
      <w14:ligatures w14:val="standardContextual"/>
    </w:rPr>
  </w:style>
  <w:style w:type="character" w:customStyle="1" w:styleId="TitelZchn">
    <w:name w:val="Titel Zchn"/>
    <w:basedOn w:val="Absatz-Standardschriftart"/>
    <w:link w:val="Titel"/>
    <w:uiPriority w:val="11"/>
    <w:rsid w:val="00614927"/>
    <w:rPr>
      <w:b/>
      <w:bCs/>
      <w:spacing w:val="-2"/>
      <w:sz w:val="40"/>
      <w:szCs w:val="60"/>
    </w:rPr>
  </w:style>
  <w:style w:type="paragraph" w:customStyle="1" w:styleId="Brieftitel">
    <w:name w:val="Brieftitel"/>
    <w:basedOn w:val="Standard"/>
    <w:link w:val="BrieftitelZchn"/>
    <w:uiPriority w:val="14"/>
    <w:semiHidden/>
    <w:rsid w:val="00850E31"/>
    <w:pPr>
      <w:spacing w:after="280" w:line="278" w:lineRule="auto"/>
      <w:contextualSpacing/>
    </w:pPr>
    <w:rPr>
      <w:rFonts w:asciiTheme="majorHAnsi" w:hAnsiTheme="majorHAnsi"/>
      <w:b/>
      <w:kern w:val="2"/>
      <w:sz w:val="24"/>
      <w:szCs w:val="24"/>
      <w:lang w:val="de-DE"/>
      <w14:ligatures w14:val="standardContextual"/>
    </w:rPr>
  </w:style>
  <w:style w:type="character" w:customStyle="1" w:styleId="BrieftitelZchn">
    <w:name w:val="Brieftitel Zchn"/>
    <w:basedOn w:val="Absatz-Standardschriftart"/>
    <w:link w:val="Brieftitel"/>
    <w:uiPriority w:val="14"/>
    <w:semiHidden/>
    <w:rsid w:val="00DA2CC3"/>
    <w:rPr>
      <w:rFonts w:asciiTheme="majorHAnsi" w:hAnsiTheme="majorHAnsi"/>
      <w:b/>
    </w:rPr>
  </w:style>
  <w:style w:type="paragraph" w:customStyle="1" w:styleId="Kontaktangaben">
    <w:name w:val="Kontaktangaben"/>
    <w:basedOn w:val="Standard"/>
    <w:semiHidden/>
    <w:rsid w:val="00E73CB2"/>
    <w:pPr>
      <w:tabs>
        <w:tab w:val="left" w:pos="709"/>
      </w:tabs>
      <w:spacing w:after="160" w:line="220" w:lineRule="atLeast"/>
    </w:pPr>
    <w:rPr>
      <w:spacing w:val="2"/>
      <w:kern w:val="2"/>
      <w:sz w:val="16"/>
      <w:szCs w:val="16"/>
      <w:lang w:val="de-DE"/>
      <w14:ligatures w14:val="standardContextual"/>
    </w:rPr>
  </w:style>
  <w:style w:type="table" w:customStyle="1" w:styleId="KlassischeTabelle">
    <w:name w:val="Klassische Tabelle"/>
    <w:basedOn w:val="NormaleTabelle"/>
    <w:next w:val="Tabellenraster"/>
    <w:uiPriority w:val="59"/>
    <w:rsid w:val="00560475"/>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erschrift3Zchn">
    <w:name w:val="Überschrift 3 Zchn"/>
    <w:basedOn w:val="Absatz-Standardschriftart"/>
    <w:link w:val="berschrift3"/>
    <w:uiPriority w:val="9"/>
    <w:semiHidden/>
    <w:rsid w:val="007F0BA1"/>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semiHidden/>
    <w:rsid w:val="005D294A"/>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5D294A"/>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9E5F0F"/>
    <w:pPr>
      <w:numPr>
        <w:numId w:val="7"/>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1">
    <w:name w:val="Traktandum-Titel 1"/>
    <w:basedOn w:val="Standard"/>
    <w:next w:val="Standard"/>
    <w:uiPriority w:val="18"/>
    <w:rsid w:val="004A7400"/>
    <w:pPr>
      <w:keepNext/>
      <w:numPr>
        <w:numId w:val="8"/>
      </w:numPr>
      <w:spacing w:before="280" w:after="160" w:line="278" w:lineRule="auto"/>
    </w:pPr>
    <w:rPr>
      <w:b/>
      <w:kern w:val="2"/>
      <w:sz w:val="24"/>
      <w:szCs w:val="24"/>
      <w:lang w:val="de-DE"/>
      <w14:ligatures w14:val="standardContextual"/>
    </w:rPr>
  </w:style>
  <w:style w:type="paragraph" w:customStyle="1" w:styleId="Anleitung">
    <w:name w:val="Anleitung"/>
    <w:basedOn w:val="Standard"/>
    <w:uiPriority w:val="98"/>
    <w:semiHidden/>
    <w:rsid w:val="00625020"/>
    <w:pPr>
      <w:spacing w:after="160" w:line="288" w:lineRule="auto"/>
    </w:pPr>
    <w:rPr>
      <w:vanish/>
      <w:color w:val="A6A6A6" w:themeColor="background1" w:themeShade="A6"/>
      <w:kern w:val="2"/>
      <w:sz w:val="14"/>
      <w:szCs w:val="18"/>
      <w:lang w:val="de-DE"/>
      <w14:ligatures w14:val="standardContextual"/>
    </w:rPr>
  </w:style>
  <w:style w:type="character" w:styleId="BesuchterLink">
    <w:name w:val="FollowedHyperlink"/>
    <w:basedOn w:val="Hyperlink"/>
    <w:uiPriority w:val="96"/>
    <w:semiHidden/>
    <w:rsid w:val="007E0460"/>
    <w:rPr>
      <w:color w:val="auto"/>
      <w:u w:val="single"/>
    </w:rPr>
  </w:style>
  <w:style w:type="paragraph" w:styleId="Untertitel">
    <w:name w:val="Subtitle"/>
    <w:basedOn w:val="Standard"/>
    <w:next w:val="Standard"/>
    <w:link w:val="UntertitelZchn"/>
    <w:uiPriority w:val="12"/>
    <w:rsid w:val="00614927"/>
    <w:pPr>
      <w:numPr>
        <w:ilvl w:val="1"/>
      </w:numPr>
      <w:spacing w:before="40" w:after="160" w:line="259" w:lineRule="auto"/>
    </w:pPr>
    <w:rPr>
      <w:rFonts w:eastAsiaTheme="minorEastAsia"/>
      <w:kern w:val="2"/>
      <w:sz w:val="28"/>
      <w:szCs w:val="24"/>
      <w:lang w:val="de-DE"/>
      <w14:ligatures w14:val="standardContextual"/>
    </w:rPr>
  </w:style>
  <w:style w:type="character" w:customStyle="1" w:styleId="UntertitelZchn">
    <w:name w:val="Untertitel Zchn"/>
    <w:basedOn w:val="Absatz-Standardschriftart"/>
    <w:link w:val="Untertitel"/>
    <w:uiPriority w:val="12"/>
    <w:rsid w:val="00614927"/>
    <w:rPr>
      <w:rFonts w:eastAsiaTheme="minorEastAsia"/>
      <w:sz w:val="28"/>
    </w:rPr>
  </w:style>
  <w:style w:type="paragraph" w:styleId="Datum">
    <w:name w:val="Date"/>
    <w:basedOn w:val="Standard"/>
    <w:next w:val="Standard"/>
    <w:link w:val="DatumZchn"/>
    <w:uiPriority w:val="15"/>
    <w:rsid w:val="00850E31"/>
    <w:pPr>
      <w:spacing w:before="760" w:after="280" w:line="278" w:lineRule="auto"/>
    </w:pPr>
    <w:rPr>
      <w:noProof/>
      <w:kern w:val="2"/>
      <w:sz w:val="24"/>
      <w:szCs w:val="24"/>
      <w:lang w:val="de-DE"/>
      <w14:ligatures w14:val="standardContextual"/>
    </w:rPr>
  </w:style>
  <w:style w:type="character" w:customStyle="1" w:styleId="DatumZchn">
    <w:name w:val="Datum Zchn"/>
    <w:basedOn w:val="Absatz-Standardschriftart"/>
    <w:link w:val="Datum"/>
    <w:uiPriority w:val="15"/>
    <w:rsid w:val="00440B2D"/>
    <w:rPr>
      <w:noProof/>
    </w:rPr>
  </w:style>
  <w:style w:type="paragraph" w:styleId="Funotentext">
    <w:name w:val="footnote text"/>
    <w:aliases w:val="Fussnotentext"/>
    <w:basedOn w:val="Standard"/>
    <w:link w:val="FunotentextZchn"/>
    <w:uiPriority w:val="79"/>
    <w:semiHidden/>
    <w:rsid w:val="008708C1"/>
    <w:pPr>
      <w:tabs>
        <w:tab w:val="left" w:pos="113"/>
      </w:tabs>
      <w:spacing w:after="160" w:line="278" w:lineRule="auto"/>
      <w:ind w:left="113" w:hanging="113"/>
    </w:pPr>
    <w:rPr>
      <w:kern w:val="2"/>
      <w:sz w:val="14"/>
      <w:szCs w:val="24"/>
      <w:lang w:val="de-DE"/>
      <w14:ligatures w14:val="standardContextual"/>
    </w:rPr>
  </w:style>
  <w:style w:type="character" w:customStyle="1" w:styleId="FunotentextZchn">
    <w:name w:val="Fußnotentext Zchn"/>
    <w:aliases w:val="Fussnotentext Zchn"/>
    <w:basedOn w:val="Absatz-Standardschriftart"/>
    <w:link w:val="Funotentext"/>
    <w:uiPriority w:val="79"/>
    <w:semiHidden/>
    <w:rsid w:val="0076599E"/>
    <w:rPr>
      <w:sz w:val="14"/>
    </w:rPr>
  </w:style>
  <w:style w:type="character" w:styleId="Funotenzeichen">
    <w:name w:val="footnote reference"/>
    <w:basedOn w:val="Absatz-Standardschriftart"/>
    <w:uiPriority w:val="79"/>
    <w:semiHidden/>
    <w:rsid w:val="009F3314"/>
    <w:rPr>
      <w:color w:val="auto"/>
      <w:vertAlign w:val="superscript"/>
    </w:rPr>
  </w:style>
  <w:style w:type="table" w:customStyle="1" w:styleId="TabelleohneRahmen">
    <w:name w:val="Tabelle ohne Rahmen"/>
    <w:basedOn w:val="NormaleTabelle"/>
    <w:uiPriority w:val="99"/>
    <w:rsid w:val="00C67891"/>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rsid w:val="00F10728"/>
    <w:pPr>
      <w:spacing w:before="120" w:after="240" w:line="210" w:lineRule="atLeast"/>
      <w:contextualSpacing/>
    </w:pPr>
    <w:rPr>
      <w:bCs/>
      <w:kern w:val="2"/>
      <w:sz w:val="16"/>
      <w:szCs w:val="28"/>
      <w:lang w:val="de-DE"/>
      <w14:ligatures w14:val="standardContextual"/>
    </w:rPr>
  </w:style>
  <w:style w:type="paragraph" w:styleId="Inhaltsverzeichnisberschrift">
    <w:name w:val="TOC Heading"/>
    <w:basedOn w:val="berschrift1"/>
    <w:next w:val="Standard"/>
    <w:uiPriority w:val="39"/>
    <w:semiHidden/>
    <w:rsid w:val="00484F10"/>
    <w:pPr>
      <w:outlineLvl w:val="9"/>
    </w:pPr>
    <w:rPr>
      <w:bCs w:val="0"/>
      <w:szCs w:val="32"/>
    </w:rPr>
  </w:style>
  <w:style w:type="paragraph" w:styleId="Sprechblasentext">
    <w:name w:val="Balloon Text"/>
    <w:basedOn w:val="Standard"/>
    <w:link w:val="SprechblasentextZchn"/>
    <w:uiPriority w:val="79"/>
    <w:semiHidden/>
    <w:unhideWhenUsed/>
    <w:rsid w:val="00870017"/>
    <w:pPr>
      <w:spacing w:after="160" w:line="240" w:lineRule="auto"/>
    </w:pPr>
    <w:rPr>
      <w:rFonts w:ascii="Segoe UI" w:hAnsi="Segoe UI" w:cs="Segoe UI"/>
      <w:kern w:val="2"/>
      <w:sz w:val="18"/>
      <w:szCs w:val="18"/>
      <w:lang w:val="de-DE"/>
      <w14:ligatures w14:val="standardContextual"/>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87"/>
    <w:semiHidden/>
    <w:rsid w:val="00E8428A"/>
    <w:pPr>
      <w:jc w:val="right"/>
    </w:pPr>
  </w:style>
  <w:style w:type="paragraph" w:customStyle="1" w:styleId="berschrift1nummeriert">
    <w:name w:val="Überschrift 1 nummeriert"/>
    <w:basedOn w:val="berschrift1"/>
    <w:next w:val="Standard"/>
    <w:uiPriority w:val="10"/>
    <w:qFormat/>
    <w:rsid w:val="007F0BA1"/>
    <w:pPr>
      <w:numPr>
        <w:numId w:val="22"/>
      </w:numPr>
    </w:pPr>
  </w:style>
  <w:style w:type="paragraph" w:customStyle="1" w:styleId="berschrift2nummeriert">
    <w:name w:val="Überschrift 2 nummeriert"/>
    <w:basedOn w:val="berschrift2"/>
    <w:next w:val="Standard"/>
    <w:uiPriority w:val="10"/>
    <w:qFormat/>
    <w:rsid w:val="007F0BA1"/>
    <w:pPr>
      <w:numPr>
        <w:ilvl w:val="1"/>
        <w:numId w:val="22"/>
      </w:numPr>
    </w:pPr>
  </w:style>
  <w:style w:type="paragraph" w:customStyle="1" w:styleId="berschrift3nummeriert">
    <w:name w:val="Überschrift 3 nummeriert"/>
    <w:basedOn w:val="berschrift3"/>
    <w:next w:val="Standard"/>
    <w:uiPriority w:val="10"/>
    <w:qFormat/>
    <w:rsid w:val="007F0BA1"/>
    <w:pPr>
      <w:numPr>
        <w:ilvl w:val="2"/>
        <w:numId w:val="22"/>
      </w:numPr>
    </w:pPr>
  </w:style>
  <w:style w:type="paragraph" w:customStyle="1" w:styleId="berschrift4nummeriert">
    <w:name w:val="Überschrift 4 nummeriert"/>
    <w:basedOn w:val="berschrift4"/>
    <w:next w:val="Standard"/>
    <w:uiPriority w:val="10"/>
    <w:semiHidden/>
    <w:qFormat/>
    <w:rsid w:val="007F0BA1"/>
    <w:pPr>
      <w:numPr>
        <w:ilvl w:val="3"/>
        <w:numId w:val="22"/>
      </w:numPr>
    </w:pPr>
  </w:style>
  <w:style w:type="paragraph" w:styleId="Verzeichnis1">
    <w:name w:val="toc 1"/>
    <w:basedOn w:val="Standard"/>
    <w:next w:val="Standard"/>
    <w:autoRedefine/>
    <w:uiPriority w:val="39"/>
    <w:semiHidden/>
    <w:rsid w:val="007F36E0"/>
    <w:pPr>
      <w:pBdr>
        <w:bottom w:val="single" w:sz="4" w:space="1" w:color="auto"/>
        <w:between w:val="single" w:sz="4" w:space="1" w:color="auto"/>
      </w:pBdr>
      <w:tabs>
        <w:tab w:val="right" w:pos="9185"/>
      </w:tabs>
      <w:spacing w:after="160" w:line="324" w:lineRule="exact"/>
      <w:ind w:left="567" w:hanging="567"/>
    </w:pPr>
    <w:rPr>
      <w:b/>
      <w:bCs/>
      <w:noProof/>
      <w:kern w:val="2"/>
      <w:sz w:val="24"/>
      <w:szCs w:val="24"/>
      <w:lang w:val="de-DE"/>
      <w14:ligatures w14:val="standardContextual"/>
    </w:rPr>
  </w:style>
  <w:style w:type="paragraph" w:styleId="Verzeichnis2">
    <w:name w:val="toc 2"/>
    <w:basedOn w:val="Standard"/>
    <w:next w:val="Standard"/>
    <w:autoRedefine/>
    <w:uiPriority w:val="39"/>
    <w:semiHidden/>
    <w:rsid w:val="0087200B"/>
    <w:pPr>
      <w:pBdr>
        <w:bottom w:val="single" w:sz="4" w:space="1" w:color="auto"/>
        <w:between w:val="single" w:sz="4" w:space="1" w:color="auto"/>
      </w:pBdr>
      <w:tabs>
        <w:tab w:val="right" w:pos="9185"/>
      </w:tabs>
      <w:spacing w:after="160" w:line="324" w:lineRule="exact"/>
      <w:ind w:left="567" w:hanging="567"/>
    </w:pPr>
    <w:rPr>
      <w:noProof/>
      <w:kern w:val="2"/>
      <w:sz w:val="24"/>
      <w:szCs w:val="24"/>
      <w:lang w:val="de-DE"/>
      <w14:ligatures w14:val="standardContextual"/>
    </w:rPr>
  </w:style>
  <w:style w:type="paragraph" w:styleId="Verzeichnis3">
    <w:name w:val="toc 3"/>
    <w:basedOn w:val="Standard"/>
    <w:next w:val="Standard"/>
    <w:autoRedefine/>
    <w:uiPriority w:val="39"/>
    <w:semiHidden/>
    <w:rsid w:val="0087200B"/>
    <w:pPr>
      <w:pBdr>
        <w:bottom w:val="single" w:sz="4" w:space="1" w:color="auto"/>
        <w:between w:val="single" w:sz="4" w:space="1" w:color="auto"/>
      </w:pBdr>
      <w:tabs>
        <w:tab w:val="right" w:pos="9185"/>
      </w:tabs>
      <w:spacing w:after="160" w:line="360" w:lineRule="exact"/>
      <w:ind w:left="567" w:hanging="567"/>
    </w:pPr>
    <w:rPr>
      <w:noProof/>
      <w:kern w:val="2"/>
      <w:sz w:val="24"/>
      <w:szCs w:val="24"/>
      <w:lang w:val="de-DE"/>
      <w14:ligatures w14:val="standardContextual"/>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kern w:val="2"/>
      <w:sz w:val="24"/>
      <w:szCs w:val="24"/>
      <w:lang w:val="de-DE" w:eastAsia="de-CH"/>
      <w14:ligatures w14:val="standardContextual"/>
    </w:rPr>
  </w:style>
  <w:style w:type="paragraph" w:styleId="Abbildungsverzeichnis">
    <w:name w:val="table of figures"/>
    <w:basedOn w:val="Standard"/>
    <w:next w:val="Standard"/>
    <w:uiPriority w:val="40"/>
    <w:semiHidden/>
    <w:rsid w:val="00857D8A"/>
    <w:pPr>
      <w:spacing w:after="160" w:line="278" w:lineRule="auto"/>
    </w:pPr>
    <w:rPr>
      <w:kern w:val="2"/>
      <w:sz w:val="24"/>
      <w:szCs w:val="24"/>
      <w:lang w:val="de-DE"/>
      <w14:ligatures w14:val="standardContextual"/>
    </w:rPr>
  </w:style>
  <w:style w:type="paragraph" w:customStyle="1" w:styleId="Absenderzeile">
    <w:name w:val="Absenderzeile"/>
    <w:basedOn w:val="Standard"/>
    <w:uiPriority w:val="16"/>
    <w:semiHidden/>
    <w:rsid w:val="00CC3058"/>
    <w:pPr>
      <w:pBdr>
        <w:bottom w:val="single" w:sz="6" w:space="1" w:color="auto"/>
      </w:pBdr>
      <w:spacing w:before="30" w:after="160" w:line="170" w:lineRule="atLeast"/>
    </w:pPr>
    <w:rPr>
      <w:kern w:val="2"/>
      <w:sz w:val="14"/>
      <w:szCs w:val="14"/>
      <w:lang w:val="de-DE"/>
      <w14:ligatures w14:val="standardContextual"/>
    </w:rPr>
  </w:style>
  <w:style w:type="paragraph" w:customStyle="1" w:styleId="Nummerierung1">
    <w:name w:val="Nummerierung 1"/>
    <w:basedOn w:val="Standard"/>
    <w:uiPriority w:val="7"/>
    <w:rsid w:val="007F0BA1"/>
    <w:pPr>
      <w:numPr>
        <w:ilvl w:val="5"/>
        <w:numId w:val="22"/>
      </w:numPr>
      <w:spacing w:after="160" w:line="278" w:lineRule="auto"/>
    </w:pPr>
    <w:rPr>
      <w:kern w:val="2"/>
      <w:sz w:val="24"/>
      <w:szCs w:val="24"/>
      <w:lang w:val="de-DE"/>
      <w14:ligatures w14:val="standardContextual"/>
    </w:rPr>
  </w:style>
  <w:style w:type="paragraph" w:customStyle="1" w:styleId="Nummerierung2">
    <w:name w:val="Nummerierung 2"/>
    <w:basedOn w:val="Nummerierung1"/>
    <w:uiPriority w:val="7"/>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7F0BA1"/>
    <w:pPr>
      <w:numPr>
        <w:ilvl w:val="8"/>
        <w:numId w:val="22"/>
      </w:numPr>
    </w:pPr>
  </w:style>
  <w:style w:type="paragraph" w:customStyle="1" w:styleId="Nummerierung3">
    <w:name w:val="Nummerierung 3"/>
    <w:basedOn w:val="Nummerierung2"/>
    <w:uiPriority w:val="7"/>
    <w:rsid w:val="005A357F"/>
    <w:pPr>
      <w:numPr>
        <w:ilvl w:val="7"/>
      </w:numPr>
    </w:pPr>
  </w:style>
  <w:style w:type="paragraph" w:customStyle="1" w:styleId="berschrift5nummeriert">
    <w:name w:val="Überschrift 5 nummeriert"/>
    <w:basedOn w:val="berschrift5"/>
    <w:next w:val="Standard"/>
    <w:uiPriority w:val="10"/>
    <w:semiHidden/>
    <w:qFormat/>
    <w:rsid w:val="007F0BA1"/>
    <w:pPr>
      <w:numPr>
        <w:ilvl w:val="4"/>
        <w:numId w:val="22"/>
      </w:numPr>
    </w:pPr>
  </w:style>
  <w:style w:type="paragraph" w:customStyle="1" w:styleId="Dokumentbezeichnung">
    <w:name w:val="Dokumentbezeichnung"/>
    <w:basedOn w:val="berschrift1"/>
    <w:next w:val="Standard"/>
    <w:uiPriority w:val="98"/>
    <w:semiHidden/>
    <w:rsid w:val="00283995"/>
    <w:pPr>
      <w:pageBreakBefore/>
      <w:numPr>
        <w:numId w:val="2"/>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BB47D3"/>
    <w:rPr>
      <w:color w:val="C1C1C1" w:themeColor="background2" w:themeShade="E6"/>
    </w:rPr>
  </w:style>
  <w:style w:type="paragraph" w:customStyle="1" w:styleId="ErstelltdurchVorlagenbauerchfrUniZrich">
    <w:name w:val="Erstellt durch Vorlagenbauer.ch für Uni Zürich"/>
    <w:basedOn w:val="Standard"/>
    <w:next w:val="Standard"/>
    <w:semiHidden/>
    <w:rsid w:val="00BB0EB7"/>
    <w:pPr>
      <w:shd w:val="clear" w:color="auto" w:fill="FFFFFF" w:themeFill="background1"/>
      <w:spacing w:after="160" w:line="278" w:lineRule="auto"/>
    </w:pPr>
    <w:rPr>
      <w:kern w:val="2"/>
      <w:sz w:val="24"/>
      <w:szCs w:val="24"/>
      <w:lang w:val="de-DE"/>
      <w14:ligatures w14:val="standardContextual"/>
    </w:rPr>
  </w:style>
  <w:style w:type="paragraph" w:customStyle="1" w:styleId="Tabellenfolgezeile">
    <w:name w:val="Tabellenfolgezeile"/>
    <w:basedOn w:val="Standard"/>
    <w:next w:val="Standard"/>
    <w:uiPriority w:val="90"/>
    <w:semiHidden/>
    <w:qFormat/>
    <w:rsid w:val="0016774B"/>
    <w:pPr>
      <w:spacing w:after="160" w:line="20" w:lineRule="exact"/>
    </w:pPr>
    <w:rPr>
      <w:kern w:val="2"/>
      <w:sz w:val="2"/>
      <w:szCs w:val="2"/>
      <w:lang w:val="de-DE"/>
      <w14:ligatures w14:val="standardContextual"/>
    </w:rPr>
  </w:style>
  <w:style w:type="paragraph" w:styleId="Verzeichnis4">
    <w:name w:val="toc 4"/>
    <w:basedOn w:val="Standard"/>
    <w:next w:val="Standard"/>
    <w:autoRedefine/>
    <w:uiPriority w:val="39"/>
    <w:semiHidden/>
    <w:rsid w:val="0087200B"/>
    <w:pPr>
      <w:pBdr>
        <w:bottom w:val="single" w:sz="4" w:space="1" w:color="auto"/>
        <w:between w:val="single" w:sz="4" w:space="1" w:color="auto"/>
      </w:pBdr>
      <w:tabs>
        <w:tab w:val="right" w:pos="9185"/>
      </w:tabs>
      <w:spacing w:after="160" w:line="324" w:lineRule="exact"/>
      <w:ind w:left="851" w:hanging="851"/>
    </w:pPr>
    <w:rPr>
      <w:kern w:val="2"/>
      <w:sz w:val="24"/>
      <w:szCs w:val="24"/>
      <w:lang w:val="de-DE"/>
      <w14:ligatures w14:val="standardContextual"/>
    </w:rPr>
  </w:style>
  <w:style w:type="paragraph" w:styleId="Verzeichnis5">
    <w:name w:val="toc 5"/>
    <w:basedOn w:val="Standard"/>
    <w:next w:val="Standard"/>
    <w:autoRedefine/>
    <w:uiPriority w:val="39"/>
    <w:semiHidden/>
    <w:rsid w:val="0087200B"/>
    <w:pPr>
      <w:pBdr>
        <w:bottom w:val="single" w:sz="4" w:space="1" w:color="auto"/>
        <w:between w:val="single" w:sz="4" w:space="1" w:color="auto"/>
      </w:pBdr>
      <w:tabs>
        <w:tab w:val="right" w:pos="9185"/>
      </w:tabs>
      <w:spacing w:after="160" w:line="324" w:lineRule="exact"/>
      <w:ind w:left="992" w:hanging="992"/>
    </w:pPr>
    <w:rPr>
      <w:kern w:val="2"/>
      <w:sz w:val="24"/>
      <w:szCs w:val="24"/>
      <w:lang w:val="de-DE"/>
      <w14:ligatures w14:val="standardContextual"/>
    </w:rPr>
  </w:style>
  <w:style w:type="paragraph" w:styleId="Literaturverzeichnis">
    <w:name w:val="Bibliography"/>
    <w:basedOn w:val="Standard"/>
    <w:next w:val="Standard"/>
    <w:uiPriority w:val="37"/>
    <w:semiHidden/>
    <w:rsid w:val="00E02496"/>
    <w:pPr>
      <w:spacing w:after="160" w:line="278" w:lineRule="auto"/>
    </w:pPr>
    <w:rPr>
      <w:kern w:val="2"/>
      <w:sz w:val="24"/>
      <w:szCs w:val="24"/>
      <w:lang w:val="de-DE"/>
      <w14:ligatures w14:val="standardContextual"/>
    </w:rPr>
  </w:style>
  <w:style w:type="paragraph" w:styleId="Index1">
    <w:name w:val="index 1"/>
    <w:basedOn w:val="Standard"/>
    <w:next w:val="Standard"/>
    <w:autoRedefine/>
    <w:uiPriority w:val="99"/>
    <w:semiHidden/>
    <w:rsid w:val="00C20DEA"/>
    <w:pPr>
      <w:spacing w:after="160" w:line="240" w:lineRule="auto"/>
      <w:ind w:left="200" w:hanging="200"/>
    </w:pPr>
    <w:rPr>
      <w:kern w:val="2"/>
      <w:sz w:val="24"/>
      <w:szCs w:val="24"/>
      <w:lang w:val="de-DE"/>
      <w14:ligatures w14:val="standardContextual"/>
    </w:rPr>
  </w:style>
  <w:style w:type="numbering" w:customStyle="1" w:styleId="Nummerierteberschriften">
    <w:name w:val="Nummerierte Überschriften"/>
    <w:uiPriority w:val="99"/>
    <w:rsid w:val="007F0BA1"/>
    <w:pPr>
      <w:numPr>
        <w:numId w:val="3"/>
      </w:numPr>
    </w:pPr>
  </w:style>
  <w:style w:type="numbering" w:customStyle="1" w:styleId="Aufzhlungen">
    <w:name w:val="Aufzählungen"/>
    <w:uiPriority w:val="99"/>
    <w:rsid w:val="00AF236E"/>
    <w:pPr>
      <w:numPr>
        <w:numId w:val="5"/>
      </w:numPr>
    </w:pPr>
  </w:style>
  <w:style w:type="character" w:styleId="NichtaufgelsteErwhnung">
    <w:name w:val="Unresolved Mention"/>
    <w:basedOn w:val="Absatz-Standardschriftart"/>
    <w:uiPriority w:val="79"/>
    <w:semiHidden/>
    <w:unhideWhenUsed/>
    <w:rsid w:val="0021015E"/>
    <w:rPr>
      <w:color w:val="605E5C"/>
      <w:shd w:val="clear" w:color="auto" w:fill="E1DFDD"/>
    </w:rPr>
  </w:style>
  <w:style w:type="paragraph" w:customStyle="1" w:styleId="Organisationseinheit">
    <w:name w:val="Organisationseinheit"/>
    <w:basedOn w:val="Kopfzeile"/>
    <w:uiPriority w:val="99"/>
    <w:semiHidden/>
    <w:rsid w:val="00F23862"/>
    <w:pPr>
      <w:spacing w:line="216" w:lineRule="auto"/>
      <w:ind w:left="561"/>
    </w:pPr>
    <w:rPr>
      <w:rFonts w:ascii="Source Sans Pro SemiBold" w:hAnsi="Source Sans Pro SemiBold"/>
      <w:bCs/>
      <w:sz w:val="25"/>
      <w:szCs w:val="25"/>
    </w:rPr>
  </w:style>
  <w:style w:type="paragraph" w:customStyle="1" w:styleId="AbsenderKopfzeile">
    <w:name w:val="Absender Kopfzeile"/>
    <w:basedOn w:val="Kopfzeile"/>
    <w:uiPriority w:val="39"/>
    <w:semiHidden/>
    <w:qFormat/>
    <w:rsid w:val="009969ED"/>
    <w:pPr>
      <w:spacing w:line="262" w:lineRule="auto"/>
    </w:pPr>
    <w:rPr>
      <w:sz w:val="16"/>
      <w:szCs w:val="16"/>
    </w:rPr>
  </w:style>
  <w:style w:type="table" w:customStyle="1" w:styleId="UZHTabelle1">
    <w:name w:val="UZH: Tabelle 1"/>
    <w:basedOn w:val="NormaleTabelle"/>
    <w:uiPriority w:val="99"/>
    <w:rsid w:val="00B57230"/>
    <w:tblPr>
      <w:tblBorders>
        <w:bottom w:val="single" w:sz="4" w:space="0" w:color="auto"/>
        <w:insideH w:val="single" w:sz="4" w:space="0" w:color="auto"/>
      </w:tblBorders>
      <w:tblCellMar>
        <w:top w:w="40" w:type="dxa"/>
        <w:left w:w="0" w:type="dxa"/>
        <w:bottom w:w="51" w:type="dxa"/>
        <w:right w:w="113" w:type="dxa"/>
      </w:tblCellMar>
    </w:tblPr>
    <w:tblStylePr w:type="firstRow">
      <w:rPr>
        <w:b/>
      </w:rPr>
      <w:tblPr>
        <w:tblCellMar>
          <w:top w:w="40" w:type="dxa"/>
          <w:left w:w="0" w:type="dxa"/>
          <w:bottom w:w="45" w:type="dxa"/>
          <w:right w:w="0" w:type="dxa"/>
        </w:tblCellMar>
      </w:tblPr>
      <w:tcPr>
        <w:tcBorders>
          <w:top w:val="nil"/>
          <w:left w:val="nil"/>
          <w:bottom w:val="single" w:sz="8" w:space="0" w:color="auto"/>
          <w:right w:val="nil"/>
          <w:insideH w:val="nil"/>
          <w:insideV w:val="nil"/>
          <w:tl2br w:val="nil"/>
          <w:tr2bl w:val="nil"/>
        </w:tcBorders>
      </w:tcPr>
    </w:tblStylePr>
    <w:tblStylePr w:type="firstCol">
      <w:rPr>
        <w:rFonts w:asciiTheme="majorHAnsi" w:hAnsiTheme="majorHAnsi"/>
        <w:b/>
        <w:color w:val="auto"/>
      </w:rPr>
    </w:tblStylePr>
  </w:style>
  <w:style w:type="paragraph" w:customStyle="1" w:styleId="Fussnotentrennung">
    <w:name w:val="Fussnotentrennung"/>
    <w:basedOn w:val="Fuzeile"/>
    <w:semiHidden/>
    <w:qFormat/>
    <w:rsid w:val="00B40109"/>
  </w:style>
  <w:style w:type="paragraph" w:customStyle="1" w:styleId="Text8Pt">
    <w:name w:val="Text 8 Pt."/>
    <w:basedOn w:val="Standard"/>
    <w:semiHidden/>
    <w:qFormat/>
    <w:rsid w:val="00337D47"/>
    <w:pPr>
      <w:spacing w:after="160" w:line="220" w:lineRule="atLeast"/>
    </w:pPr>
    <w:rPr>
      <w:kern w:val="2"/>
      <w:sz w:val="16"/>
      <w:szCs w:val="16"/>
      <w:lang w:val="de-DE"/>
      <w14:ligatures w14:val="standardContextual"/>
    </w:rPr>
  </w:style>
  <w:style w:type="table" w:customStyle="1" w:styleId="UZHBeschluss">
    <w:name w:val="UZH: Beschluss"/>
    <w:basedOn w:val="NormaleTabelle"/>
    <w:uiPriority w:val="99"/>
    <w:rsid w:val="00B57230"/>
    <w:tblPr>
      <w:tblCellMar>
        <w:left w:w="0" w:type="dxa"/>
        <w:bottom w:w="204" w:type="dxa"/>
        <w:right w:w="113" w:type="dxa"/>
      </w:tblCellMar>
    </w:tblPr>
  </w:style>
  <w:style w:type="paragraph" w:customStyle="1" w:styleId="Traktandum-Titel2">
    <w:name w:val="Traktandum-Titel 2"/>
    <w:basedOn w:val="Standard"/>
    <w:next w:val="Standard"/>
    <w:uiPriority w:val="19"/>
    <w:qFormat/>
    <w:rsid w:val="004A7400"/>
    <w:pPr>
      <w:keepNext/>
      <w:numPr>
        <w:ilvl w:val="1"/>
        <w:numId w:val="8"/>
      </w:numPr>
      <w:spacing w:before="280" w:after="160" w:line="278" w:lineRule="auto"/>
    </w:pPr>
    <w:rPr>
      <w:b/>
      <w:kern w:val="2"/>
      <w:sz w:val="24"/>
      <w:szCs w:val="24"/>
      <w:lang w:val="de-DE"/>
      <w14:ligatures w14:val="standardContextual"/>
    </w:rPr>
  </w:style>
  <w:style w:type="paragraph" w:customStyle="1" w:styleId="Adresse">
    <w:name w:val="Adresse"/>
    <w:basedOn w:val="Kopfzeile"/>
    <w:uiPriority w:val="79"/>
    <w:semiHidden/>
    <w:rsid w:val="005568AB"/>
    <w:pPr>
      <w:spacing w:line="262" w:lineRule="auto"/>
    </w:pPr>
    <w:rPr>
      <w:sz w:val="16"/>
      <w:szCs w:val="16"/>
    </w:rPr>
  </w:style>
  <w:style w:type="paragraph" w:customStyle="1" w:styleId="NummerierungTabelle">
    <w:name w:val="Nummerierung Tabelle"/>
    <w:uiPriority w:val="8"/>
    <w:qFormat/>
    <w:rsid w:val="00AE7A27"/>
    <w:pPr>
      <w:numPr>
        <w:ilvl w:val="5"/>
        <w:numId w:val="10"/>
      </w:numPr>
      <w:ind w:left="0" w:firstLine="0"/>
    </w:pPr>
    <w:rPr>
      <w:rFonts w:asciiTheme="majorHAnsi" w:hAnsiTheme="majorHAnsi"/>
    </w:rPr>
  </w:style>
  <w:style w:type="paragraph" w:customStyle="1" w:styleId="Titel30Pt">
    <w:name w:val="Titel 30 Pt"/>
    <w:basedOn w:val="Titel"/>
    <w:uiPriority w:val="11"/>
    <w:qFormat/>
    <w:rsid w:val="00E06041"/>
    <w:pPr>
      <w:spacing w:before="0" w:line="221" w:lineRule="auto"/>
    </w:pPr>
    <w:rPr>
      <w:sz w:val="60"/>
    </w:rPr>
  </w:style>
  <w:style w:type="paragraph" w:customStyle="1" w:styleId="Untertitel24Pt">
    <w:name w:val="Untertitel 24 Pt"/>
    <w:basedOn w:val="Untertitel"/>
    <w:uiPriority w:val="12"/>
    <w:qFormat/>
    <w:rsid w:val="00DE29B0"/>
    <w:pPr>
      <w:spacing w:before="60" w:line="400" w:lineRule="atLeast"/>
    </w:pPr>
    <w:rPr>
      <w:sz w:val="48"/>
      <w:szCs w:val="48"/>
    </w:rPr>
  </w:style>
  <w:style w:type="paragraph" w:customStyle="1" w:styleId="Text16Pt">
    <w:name w:val="Text 16 Pt"/>
    <w:basedOn w:val="Untertitel24Pt"/>
    <w:qFormat/>
    <w:rsid w:val="005E6805"/>
    <w:pPr>
      <w:spacing w:before="160" w:after="0" w:line="240" w:lineRule="auto"/>
      <w:contextualSpacing/>
    </w:pPr>
    <w:rPr>
      <w:sz w:val="32"/>
      <w:szCs w:val="32"/>
    </w:rPr>
  </w:style>
  <w:style w:type="paragraph" w:customStyle="1" w:styleId="Text8Pt0">
    <w:name w:val="Text 8 Pt"/>
    <w:basedOn w:val="Standard"/>
    <w:semiHidden/>
    <w:qFormat/>
    <w:rsid w:val="001B2CF1"/>
    <w:pPr>
      <w:spacing w:after="160" w:line="220" w:lineRule="atLeast"/>
    </w:pPr>
    <w:rPr>
      <w:kern w:val="2"/>
      <w:sz w:val="16"/>
      <w:szCs w:val="16"/>
      <w:lang w:val="de-DE"/>
      <w14:ligatures w14:val="standardContextual"/>
    </w:rPr>
  </w:style>
  <w:style w:type="table" w:customStyle="1" w:styleId="UZHTabelleFusszeile">
    <w:name w:val="UZH Tabelle: Fusszeile"/>
    <w:basedOn w:val="NormaleTabelle"/>
    <w:uiPriority w:val="99"/>
    <w:rsid w:val="00924573"/>
    <w:pPr>
      <w:spacing w:line="240" w:lineRule="auto"/>
      <w:jc w:val="center"/>
    </w:pPr>
    <w:tblPr>
      <w:tblBorders>
        <w:insideV w:val="single" w:sz="2" w:space="0" w:color="808080"/>
      </w:tblBorders>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hyperlink" Target="http://www.ius.uzh.ch" TargetMode="External"/><Relationship Id="rId2" Type="http://schemas.openxmlformats.org/officeDocument/2006/relationships/hyperlink" Target="https://www.ius.uzh.ch/" TargetMode="External"/><Relationship Id="rId1" Type="http://schemas.openxmlformats.org/officeDocument/2006/relationships/image" Target="media/image1.emf"/><Relationship Id="rId4" Type="http://schemas.openxmlformats.org/officeDocument/2006/relationships/hyperlink" Target="http://www.ius.uzh.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zuesl\Downloads\uzh-letter-d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ABB7B4CC-88CC-4012-8398-3F4E6F3B0A5A}"/>
      </w:docPartPr>
      <w:docPartBody>
        <w:p w:rsidR="0059253B" w:rsidRDefault="00B76B8F">
          <w:r w:rsidRPr="007F094F">
            <w:rPr>
              <w:rStyle w:val="Platzhaltertext"/>
              <w:lang w:val="de-CH"/>
            </w:rPr>
            <w:t>Klicken oder tippen Sie hier, um Text einzugeben.</w:t>
          </w:r>
        </w:p>
      </w:docPartBody>
    </w:docPart>
    <w:docPart>
      <w:docPartPr>
        <w:name w:val="6260F3ACE6BD4CFEA81D8C69BC2BCF68"/>
        <w:category>
          <w:name w:val="Allgemein"/>
          <w:gallery w:val="placeholder"/>
        </w:category>
        <w:types>
          <w:type w:val="bbPlcHdr"/>
        </w:types>
        <w:behaviors>
          <w:behavior w:val="content"/>
        </w:behaviors>
        <w:guid w:val="{D9E74E6F-E5C7-4B4F-B441-5C68B273E323}"/>
      </w:docPartPr>
      <w:docPartBody>
        <w:p w:rsidR="0059253B" w:rsidRDefault="00B76B8F" w:rsidP="00B76B8F">
          <w:pPr>
            <w:pStyle w:val="6260F3ACE6BD4CFEA81D8C69BC2BCF68"/>
          </w:pPr>
          <w:r w:rsidRPr="007F094F">
            <w:rPr>
              <w:rStyle w:val="Platzhaltertext"/>
              <w:lang w:val="de-CH"/>
            </w:rPr>
            <w:t>Klicken oder tippen Sie hier, um Text einzugeben.</w:t>
          </w:r>
        </w:p>
      </w:docPartBody>
    </w:docPart>
    <w:docPart>
      <w:docPartPr>
        <w:name w:val="73085198AF8C4FC6BA8A73C8C71E2098"/>
        <w:category>
          <w:name w:val="Allgemein"/>
          <w:gallery w:val="placeholder"/>
        </w:category>
        <w:types>
          <w:type w:val="bbPlcHdr"/>
        </w:types>
        <w:behaviors>
          <w:behavior w:val="content"/>
        </w:behaviors>
        <w:guid w:val="{B7E0886E-5665-47AA-94C8-8BB8EB0EE808}"/>
      </w:docPartPr>
      <w:docPartBody>
        <w:p w:rsidR="0059253B" w:rsidRDefault="00B76B8F" w:rsidP="00B76B8F">
          <w:pPr>
            <w:pStyle w:val="73085198AF8C4FC6BA8A73C8C71E2098"/>
          </w:pPr>
          <w:r w:rsidRPr="007F094F">
            <w:rPr>
              <w:rStyle w:val="Platzhaltertext"/>
              <w:lang w:val="de-CH"/>
            </w:rPr>
            <w:t>Klicken oder tippen Sie hier, um Text einzugeben.</w:t>
          </w:r>
        </w:p>
      </w:docPartBody>
    </w:docPart>
    <w:docPart>
      <w:docPartPr>
        <w:name w:val="11307EEC5C8C4F5EBCE15ED6A42125BE"/>
        <w:category>
          <w:name w:val="Allgemein"/>
          <w:gallery w:val="placeholder"/>
        </w:category>
        <w:types>
          <w:type w:val="bbPlcHdr"/>
        </w:types>
        <w:behaviors>
          <w:behavior w:val="content"/>
        </w:behaviors>
        <w:guid w:val="{32744CDC-36ED-4CA5-A0BA-0F1E870A6A72}"/>
      </w:docPartPr>
      <w:docPartBody>
        <w:p w:rsidR="0059253B" w:rsidRDefault="00B76B8F" w:rsidP="00B76B8F">
          <w:pPr>
            <w:pStyle w:val="11307EEC5C8C4F5EBCE15ED6A42125BE"/>
          </w:pPr>
          <w:r w:rsidRPr="007F094F">
            <w:rPr>
              <w:rStyle w:val="Platzhaltertext"/>
              <w:lang w:val="de-CH"/>
            </w:rPr>
            <w:t>Klicken oder tippen Sie hier, um Text einzugeben.</w:t>
          </w:r>
        </w:p>
      </w:docPartBody>
    </w:docPart>
    <w:docPart>
      <w:docPartPr>
        <w:name w:val="3904A7A7177B4AA79D8C8193E9F1A995"/>
        <w:category>
          <w:name w:val="Allgemein"/>
          <w:gallery w:val="placeholder"/>
        </w:category>
        <w:types>
          <w:type w:val="bbPlcHdr"/>
        </w:types>
        <w:behaviors>
          <w:behavior w:val="content"/>
        </w:behaviors>
        <w:guid w:val="{BEAA96B9-43B6-46B4-A64A-8F7CB6B1875A}"/>
      </w:docPartPr>
      <w:docPartBody>
        <w:p w:rsidR="0059253B" w:rsidRDefault="00B76B8F" w:rsidP="00B76B8F">
          <w:pPr>
            <w:pStyle w:val="3904A7A7177B4AA79D8C8193E9F1A995"/>
          </w:pPr>
          <w:r w:rsidRPr="007F094F">
            <w:rPr>
              <w:rStyle w:val="Platzhaltertext"/>
              <w:lang w:val="de-CH"/>
            </w:rPr>
            <w:t>Klicken oder tippen Sie hier, um Text einzugeben.</w:t>
          </w:r>
        </w:p>
      </w:docPartBody>
    </w:docPart>
    <w:docPart>
      <w:docPartPr>
        <w:name w:val="57384599BBF04D4EA49F6AC7313E6CF3"/>
        <w:category>
          <w:name w:val="Allgemein"/>
          <w:gallery w:val="placeholder"/>
        </w:category>
        <w:types>
          <w:type w:val="bbPlcHdr"/>
        </w:types>
        <w:behaviors>
          <w:behavior w:val="content"/>
        </w:behaviors>
        <w:guid w:val="{EF839C17-26E4-4EF2-94A6-48A39FDCE8B7}"/>
      </w:docPartPr>
      <w:docPartBody>
        <w:p w:rsidR="0059253B" w:rsidRDefault="00B76B8F" w:rsidP="00B76B8F">
          <w:pPr>
            <w:pStyle w:val="57384599BBF04D4EA49F6AC7313E6CF3"/>
          </w:pPr>
          <w:r w:rsidRPr="007F094F">
            <w:rPr>
              <w:rStyle w:val="Platzhaltertext"/>
              <w:lang w:val="de-CH"/>
            </w:rPr>
            <w:t>Klicken oder tippen Sie hier, um Text einzugeben.</w:t>
          </w:r>
        </w:p>
      </w:docPartBody>
    </w:docPart>
    <w:docPart>
      <w:docPartPr>
        <w:name w:val="2108A4F1B38C4E19BAC724B673A29150"/>
        <w:category>
          <w:name w:val="Allgemein"/>
          <w:gallery w:val="placeholder"/>
        </w:category>
        <w:types>
          <w:type w:val="bbPlcHdr"/>
        </w:types>
        <w:behaviors>
          <w:behavior w:val="content"/>
        </w:behaviors>
        <w:guid w:val="{F8AE722C-E201-496C-81DE-605A217F88CA}"/>
      </w:docPartPr>
      <w:docPartBody>
        <w:p w:rsidR="00E97E64" w:rsidRDefault="00E82CDE" w:rsidP="00E82CDE">
          <w:pPr>
            <w:pStyle w:val="2108A4F1B38C4E19BAC724B673A29150"/>
          </w:pPr>
          <w:r w:rsidRPr="007F094F">
            <w:rPr>
              <w:rStyle w:val="Platzhaltertext"/>
              <w:lang w:val="de-CH"/>
            </w:rPr>
            <w:t>Click or tap here to enter text.</w:t>
          </w:r>
        </w:p>
      </w:docPartBody>
    </w:docPart>
    <w:docPart>
      <w:docPartPr>
        <w:name w:val="5AD987AA6E2F4F49994FA3840CC74869"/>
        <w:category>
          <w:name w:val="Allgemein"/>
          <w:gallery w:val="placeholder"/>
        </w:category>
        <w:types>
          <w:type w:val="bbPlcHdr"/>
        </w:types>
        <w:behaviors>
          <w:behavior w:val="content"/>
        </w:behaviors>
        <w:guid w:val="{C4E6750F-C4CA-4D5D-B71E-C3B5A7C366A1}"/>
      </w:docPartPr>
      <w:docPartBody>
        <w:p w:rsidR="00E97E64" w:rsidRDefault="00E82CDE" w:rsidP="00E82CDE">
          <w:pPr>
            <w:pStyle w:val="5AD987AA6E2F4F49994FA3840CC74869"/>
          </w:pPr>
          <w:r w:rsidRPr="007F094F">
            <w:rPr>
              <w:rStyle w:val="Platzhaltertext"/>
              <w:lang w:val="de-CH"/>
            </w:rPr>
            <w:t>Click or tap here to enter text.</w:t>
          </w:r>
        </w:p>
      </w:docPartBody>
    </w:docPart>
    <w:docPart>
      <w:docPartPr>
        <w:name w:val="7BF9F7FC965F4CE1B80618879DF6AEAF"/>
        <w:category>
          <w:name w:val="Allgemein"/>
          <w:gallery w:val="placeholder"/>
        </w:category>
        <w:types>
          <w:type w:val="bbPlcHdr"/>
        </w:types>
        <w:behaviors>
          <w:behavior w:val="content"/>
        </w:behaviors>
        <w:guid w:val="{719F1D9A-8BA4-4E3D-BB56-F54B27281205}"/>
      </w:docPartPr>
      <w:docPartBody>
        <w:p w:rsidR="00E97E64" w:rsidRDefault="00E82CDE" w:rsidP="00E82CDE">
          <w:pPr>
            <w:pStyle w:val="7BF9F7FC965F4CE1B80618879DF6AEAF"/>
          </w:pPr>
          <w:r w:rsidRPr="007F094F">
            <w:rPr>
              <w:rStyle w:val="Platzhaltertext"/>
              <w:lang w:val="de-CH"/>
            </w:rPr>
            <w:t>Click or tap here to enter text.</w:t>
          </w:r>
        </w:p>
      </w:docPartBody>
    </w:docPart>
    <w:docPart>
      <w:docPartPr>
        <w:name w:val="BC72FDAD3BE94E1B9C71859C326922B9"/>
        <w:category>
          <w:name w:val="Allgemein"/>
          <w:gallery w:val="placeholder"/>
        </w:category>
        <w:types>
          <w:type w:val="bbPlcHdr"/>
        </w:types>
        <w:behaviors>
          <w:behavior w:val="content"/>
        </w:behaviors>
        <w:guid w:val="{234FB0C7-D04D-4A22-946E-DFAACD1AE5B6}"/>
      </w:docPartPr>
      <w:docPartBody>
        <w:p w:rsidR="00E97E64" w:rsidRDefault="00E82CDE" w:rsidP="00E82CDE">
          <w:pPr>
            <w:pStyle w:val="BC72FDAD3BE94E1B9C71859C326922B9"/>
          </w:pPr>
          <w:r w:rsidRPr="007F094F">
            <w:rPr>
              <w:rStyle w:val="Platzhaltertext"/>
              <w:lang w:val="de-CH"/>
            </w:rPr>
            <w:t>Click or tap here to enter text.</w:t>
          </w:r>
        </w:p>
      </w:docPartBody>
    </w:docPart>
    <w:docPart>
      <w:docPartPr>
        <w:name w:val="37409C5C7DAB4BFC86FA13E8A634462D"/>
        <w:category>
          <w:name w:val="Allgemein"/>
          <w:gallery w:val="placeholder"/>
        </w:category>
        <w:types>
          <w:type w:val="bbPlcHdr"/>
        </w:types>
        <w:behaviors>
          <w:behavior w:val="content"/>
        </w:behaviors>
        <w:guid w:val="{D54619EC-08CB-47D2-AF21-944A30127716}"/>
      </w:docPartPr>
      <w:docPartBody>
        <w:p w:rsidR="00E97E64" w:rsidRDefault="00E82CDE" w:rsidP="00E82CDE">
          <w:pPr>
            <w:pStyle w:val="37409C5C7DAB4BFC86FA13E8A634462D"/>
          </w:pPr>
          <w:r w:rsidRPr="007F094F">
            <w:rPr>
              <w:rStyle w:val="Platzhaltertext"/>
              <w:lang w:val="de-CH"/>
            </w:rPr>
            <w:t>Click or tap here to enter text.</w:t>
          </w:r>
        </w:p>
      </w:docPartBody>
    </w:docPart>
    <w:docPart>
      <w:docPartPr>
        <w:name w:val="CD75CCD5BDDF46E9B12A967B6212FBA2"/>
        <w:category>
          <w:name w:val="Allgemein"/>
          <w:gallery w:val="placeholder"/>
        </w:category>
        <w:types>
          <w:type w:val="bbPlcHdr"/>
        </w:types>
        <w:behaviors>
          <w:behavior w:val="content"/>
        </w:behaviors>
        <w:guid w:val="{2D50AEF3-4B01-4DD2-8EC1-A6D94E1D3799}"/>
      </w:docPartPr>
      <w:docPartBody>
        <w:p w:rsidR="00E97E64" w:rsidRDefault="00E82CDE" w:rsidP="00E82CDE">
          <w:pPr>
            <w:pStyle w:val="CD75CCD5BDDF46E9B12A967B6212FBA2"/>
          </w:pPr>
          <w:r w:rsidRPr="007F094F">
            <w:rPr>
              <w:rStyle w:val="Platzhaltertext"/>
              <w:lang w:val="de-CH"/>
            </w:rPr>
            <w:t>Click or tap here to enter text.</w:t>
          </w:r>
        </w:p>
      </w:docPartBody>
    </w:docPart>
    <w:docPart>
      <w:docPartPr>
        <w:name w:val="D4C5622B05E244E09FDFD40549120E7E"/>
        <w:category>
          <w:name w:val="Allgemein"/>
          <w:gallery w:val="placeholder"/>
        </w:category>
        <w:types>
          <w:type w:val="bbPlcHdr"/>
        </w:types>
        <w:behaviors>
          <w:behavior w:val="content"/>
        </w:behaviors>
        <w:guid w:val="{A55CEC2F-3E62-48CA-B214-7D0BC164CB03}"/>
      </w:docPartPr>
      <w:docPartBody>
        <w:p w:rsidR="00E97E64" w:rsidRDefault="00E82CDE" w:rsidP="00E82CDE">
          <w:pPr>
            <w:pStyle w:val="D4C5622B05E244E09FDFD40549120E7E"/>
          </w:pPr>
          <w:r w:rsidRPr="007F094F">
            <w:rPr>
              <w:rStyle w:val="Platzhaltertext"/>
              <w:lang w:val="de-CH"/>
            </w:rPr>
            <w:t>Click or tap here to enter text.</w:t>
          </w:r>
        </w:p>
      </w:docPartBody>
    </w:docPart>
    <w:docPart>
      <w:docPartPr>
        <w:name w:val="8FBB30B3FA33404DB11CE83B2CA66B17"/>
        <w:category>
          <w:name w:val="Allgemein"/>
          <w:gallery w:val="placeholder"/>
        </w:category>
        <w:types>
          <w:type w:val="bbPlcHdr"/>
        </w:types>
        <w:behaviors>
          <w:behavior w:val="content"/>
        </w:behaviors>
        <w:guid w:val="{7B525398-4B2E-47DF-9CF1-16ACA4C00616}"/>
      </w:docPartPr>
      <w:docPartBody>
        <w:p w:rsidR="00E97E64" w:rsidRDefault="00E82CDE" w:rsidP="00E82CDE">
          <w:pPr>
            <w:pStyle w:val="8FBB30B3FA33404DB11CE83B2CA66B17"/>
          </w:pPr>
          <w:r w:rsidRPr="007F094F">
            <w:rPr>
              <w:rStyle w:val="Platzhaltertext"/>
              <w:lang w:val="de-CH"/>
            </w:rPr>
            <w:t>Click or tap here to enter text.</w:t>
          </w:r>
        </w:p>
      </w:docPartBody>
    </w:docPart>
    <w:docPart>
      <w:docPartPr>
        <w:name w:val="6FD6319F5C764AEE8924B1A1AB7FD6DD"/>
        <w:category>
          <w:name w:val="Allgemein"/>
          <w:gallery w:val="placeholder"/>
        </w:category>
        <w:types>
          <w:type w:val="bbPlcHdr"/>
        </w:types>
        <w:behaviors>
          <w:behavior w:val="content"/>
        </w:behaviors>
        <w:guid w:val="{0CD32DEE-3EC1-4C95-89D5-291104CAA4ED}"/>
      </w:docPartPr>
      <w:docPartBody>
        <w:p w:rsidR="00E97E64" w:rsidRDefault="00E82CDE" w:rsidP="00E82CDE">
          <w:pPr>
            <w:pStyle w:val="6FD6319F5C764AEE8924B1A1AB7FD6DD"/>
          </w:pPr>
          <w:r w:rsidRPr="007F094F">
            <w:rPr>
              <w:rStyle w:val="Platzhaltertext"/>
              <w:lang w:val="de-CH"/>
            </w:rPr>
            <w:t>Click or tap here to enter text.</w:t>
          </w:r>
        </w:p>
      </w:docPartBody>
    </w:docPart>
    <w:docPart>
      <w:docPartPr>
        <w:name w:val="6EFEC2AA2A02484B8C8C560A679EC8EF"/>
        <w:category>
          <w:name w:val="Allgemein"/>
          <w:gallery w:val="placeholder"/>
        </w:category>
        <w:types>
          <w:type w:val="bbPlcHdr"/>
        </w:types>
        <w:behaviors>
          <w:behavior w:val="content"/>
        </w:behaviors>
        <w:guid w:val="{FE7E8C8C-8779-4B2A-B1D7-04F78643A366}"/>
      </w:docPartPr>
      <w:docPartBody>
        <w:p w:rsidR="00E97E64" w:rsidRDefault="00E82CDE" w:rsidP="00E82CDE">
          <w:pPr>
            <w:pStyle w:val="6EFEC2AA2A02484B8C8C560A679EC8EF"/>
          </w:pPr>
          <w:r w:rsidRPr="007F094F">
            <w:rPr>
              <w:rStyle w:val="Platzhaltertext"/>
              <w:lang w:val="de-CH"/>
            </w:rPr>
            <w:t>Click or tap here to enter text.</w:t>
          </w:r>
        </w:p>
      </w:docPartBody>
    </w:docPart>
    <w:docPart>
      <w:docPartPr>
        <w:name w:val="5A1025FFE65D46D7AFD01F584B3D3F08"/>
        <w:category>
          <w:name w:val="Allgemein"/>
          <w:gallery w:val="placeholder"/>
        </w:category>
        <w:types>
          <w:type w:val="bbPlcHdr"/>
        </w:types>
        <w:behaviors>
          <w:behavior w:val="content"/>
        </w:behaviors>
        <w:guid w:val="{82F0ABC6-B691-4740-A61C-B29BA8F1E7F7}"/>
      </w:docPartPr>
      <w:docPartBody>
        <w:p w:rsidR="00E97E64" w:rsidRDefault="00E82CDE" w:rsidP="00E82CDE">
          <w:pPr>
            <w:pStyle w:val="5A1025FFE65D46D7AFD01F584B3D3F08"/>
          </w:pPr>
          <w:r w:rsidRPr="007F094F">
            <w:rPr>
              <w:rStyle w:val="Platzhaltertext"/>
              <w:lang w:val="de-CH"/>
            </w:rPr>
            <w:t>Click or tap here to enter text.</w:t>
          </w:r>
        </w:p>
      </w:docPartBody>
    </w:docPart>
    <w:docPart>
      <w:docPartPr>
        <w:name w:val="230D17F0A0FF4F03ADBC1FF821BDF70F"/>
        <w:category>
          <w:name w:val="Allgemein"/>
          <w:gallery w:val="placeholder"/>
        </w:category>
        <w:types>
          <w:type w:val="bbPlcHdr"/>
        </w:types>
        <w:behaviors>
          <w:behavior w:val="content"/>
        </w:behaviors>
        <w:guid w:val="{41914E8B-B2A3-4295-BC8E-9F946D9E10EC}"/>
      </w:docPartPr>
      <w:docPartBody>
        <w:p w:rsidR="00E97E64" w:rsidRDefault="00E82CDE" w:rsidP="00E82CDE">
          <w:pPr>
            <w:pStyle w:val="230D17F0A0FF4F03ADBC1FF821BDF70F"/>
          </w:pPr>
          <w:r w:rsidRPr="007F094F">
            <w:rPr>
              <w:rStyle w:val="Platzhaltertext"/>
              <w:lang w:val="de-CH"/>
            </w:rPr>
            <w:t>Click or tap here to enter text.</w:t>
          </w:r>
        </w:p>
      </w:docPartBody>
    </w:docPart>
    <w:docPart>
      <w:docPartPr>
        <w:name w:val="F77A4ACD4B904B7BA8336D4B67D4C211"/>
        <w:category>
          <w:name w:val="Allgemein"/>
          <w:gallery w:val="placeholder"/>
        </w:category>
        <w:types>
          <w:type w:val="bbPlcHdr"/>
        </w:types>
        <w:behaviors>
          <w:behavior w:val="content"/>
        </w:behaviors>
        <w:guid w:val="{7EEFB7F9-99A4-435B-98C8-AE8DAD588EFC}"/>
      </w:docPartPr>
      <w:docPartBody>
        <w:p w:rsidR="00E97E64" w:rsidRDefault="00E82CDE" w:rsidP="00E82CDE">
          <w:pPr>
            <w:pStyle w:val="F77A4ACD4B904B7BA8336D4B67D4C211"/>
          </w:pPr>
          <w:r w:rsidRPr="007F094F">
            <w:rPr>
              <w:rStyle w:val="Platzhaltertext"/>
              <w:lang w:val="de-CH"/>
            </w:rPr>
            <w:t>Click or tap here to enter text.</w:t>
          </w:r>
        </w:p>
      </w:docPartBody>
    </w:docPart>
    <w:docPart>
      <w:docPartPr>
        <w:name w:val="3D9644094FF641B5844AF5088A0A5D59"/>
        <w:category>
          <w:name w:val="Allgemein"/>
          <w:gallery w:val="placeholder"/>
        </w:category>
        <w:types>
          <w:type w:val="bbPlcHdr"/>
        </w:types>
        <w:behaviors>
          <w:behavior w:val="content"/>
        </w:behaviors>
        <w:guid w:val="{C5AD4F12-8846-4727-899F-767D57524407}"/>
      </w:docPartPr>
      <w:docPartBody>
        <w:p w:rsidR="00E97E64" w:rsidRDefault="00E82CDE" w:rsidP="00E82CDE">
          <w:pPr>
            <w:pStyle w:val="3D9644094FF641B5844AF5088A0A5D59"/>
          </w:pPr>
          <w:r w:rsidRPr="007F094F">
            <w:rPr>
              <w:rStyle w:val="Platzhaltertext"/>
              <w:lang w:val="de-CH"/>
            </w:rPr>
            <w:t>Click or tap here to enter text.</w:t>
          </w:r>
        </w:p>
      </w:docPartBody>
    </w:docPart>
    <w:docPart>
      <w:docPartPr>
        <w:name w:val="C7A5FED559EB475FB59A123ED99D42F6"/>
        <w:category>
          <w:name w:val="Allgemein"/>
          <w:gallery w:val="placeholder"/>
        </w:category>
        <w:types>
          <w:type w:val="bbPlcHdr"/>
        </w:types>
        <w:behaviors>
          <w:behavior w:val="content"/>
        </w:behaviors>
        <w:guid w:val="{A1345D82-E62B-466F-8EE6-202A68E04A05}"/>
      </w:docPartPr>
      <w:docPartBody>
        <w:p w:rsidR="00E97E64" w:rsidRDefault="00E82CDE" w:rsidP="00E82CDE">
          <w:pPr>
            <w:pStyle w:val="C7A5FED559EB475FB59A123ED99D42F6"/>
          </w:pPr>
          <w:r w:rsidRPr="007F094F">
            <w:rPr>
              <w:rStyle w:val="Platzhaltertext"/>
              <w:lang w:val="de-CH"/>
            </w:rPr>
            <w:t>Click or tap here to enter text.</w:t>
          </w:r>
        </w:p>
      </w:docPartBody>
    </w:docPart>
    <w:docPart>
      <w:docPartPr>
        <w:name w:val="D763737367C6478B8F804B6C342CA0DE"/>
        <w:category>
          <w:name w:val="Allgemein"/>
          <w:gallery w:val="placeholder"/>
        </w:category>
        <w:types>
          <w:type w:val="bbPlcHdr"/>
        </w:types>
        <w:behaviors>
          <w:behavior w:val="content"/>
        </w:behaviors>
        <w:guid w:val="{B1147D48-8A41-4F1E-8592-176832CA0676}"/>
      </w:docPartPr>
      <w:docPartBody>
        <w:p w:rsidR="00E97E64" w:rsidRDefault="00E82CDE" w:rsidP="00E82CDE">
          <w:pPr>
            <w:pStyle w:val="D763737367C6478B8F804B6C342CA0DE"/>
          </w:pPr>
          <w:r w:rsidRPr="007F094F">
            <w:rPr>
              <w:rStyle w:val="Platzhaltertext"/>
              <w:lang w:val="de-CH"/>
            </w:rPr>
            <w:t>Click or tap here to enter text.</w:t>
          </w:r>
        </w:p>
      </w:docPartBody>
    </w:docPart>
    <w:docPart>
      <w:docPartPr>
        <w:name w:val="833FD1FA2734469F91EFA9E9F091955C"/>
        <w:category>
          <w:name w:val="Allgemein"/>
          <w:gallery w:val="placeholder"/>
        </w:category>
        <w:types>
          <w:type w:val="bbPlcHdr"/>
        </w:types>
        <w:behaviors>
          <w:behavior w:val="content"/>
        </w:behaviors>
        <w:guid w:val="{26E52443-B52A-4B83-B02C-DC84A3F182CE}"/>
      </w:docPartPr>
      <w:docPartBody>
        <w:p w:rsidR="00E97E64" w:rsidRDefault="00E82CDE" w:rsidP="00E82CDE">
          <w:pPr>
            <w:pStyle w:val="833FD1FA2734469F91EFA9E9F091955C"/>
          </w:pPr>
          <w:r w:rsidRPr="007F094F">
            <w:rPr>
              <w:rStyle w:val="Platzhaltertext"/>
              <w:lang w:val="de-CH"/>
            </w:rPr>
            <w:t>Click or tap here to enter text.</w:t>
          </w:r>
        </w:p>
      </w:docPartBody>
    </w:docPart>
    <w:docPart>
      <w:docPartPr>
        <w:name w:val="055055121C68412B8CDFC788EBD9A664"/>
        <w:category>
          <w:name w:val="Allgemein"/>
          <w:gallery w:val="placeholder"/>
        </w:category>
        <w:types>
          <w:type w:val="bbPlcHdr"/>
        </w:types>
        <w:behaviors>
          <w:behavior w:val="content"/>
        </w:behaviors>
        <w:guid w:val="{424EBDE8-81DE-406F-8170-B24D0176D3A3}"/>
      </w:docPartPr>
      <w:docPartBody>
        <w:p w:rsidR="00990EB1" w:rsidRDefault="00181E1A" w:rsidP="00181E1A">
          <w:pPr>
            <w:pStyle w:val="055055121C68412B8CDFC788EBD9A664"/>
          </w:pPr>
          <w:r w:rsidRPr="007F094F">
            <w:rPr>
              <w:rStyle w:val="Platzhaltertext"/>
              <w:lang w:val="de-CH"/>
            </w:rPr>
            <w:t>Click or tap here to enter text.</w:t>
          </w:r>
        </w:p>
      </w:docPartBody>
    </w:docPart>
    <w:docPart>
      <w:docPartPr>
        <w:name w:val="3E073B9860DE44E6A14B70AEACF0FACD"/>
        <w:category>
          <w:name w:val="Allgemein"/>
          <w:gallery w:val="placeholder"/>
        </w:category>
        <w:types>
          <w:type w:val="bbPlcHdr"/>
        </w:types>
        <w:behaviors>
          <w:behavior w:val="content"/>
        </w:behaviors>
        <w:guid w:val="{1BC26BD5-81A9-4A1E-A499-A31EE384C05A}"/>
      </w:docPartPr>
      <w:docPartBody>
        <w:p w:rsidR="00990EB1" w:rsidRDefault="00181E1A" w:rsidP="00181E1A">
          <w:pPr>
            <w:pStyle w:val="3E073B9860DE44E6A14B70AEACF0FACD"/>
          </w:pPr>
          <w:r w:rsidRPr="007F094F">
            <w:rPr>
              <w:rStyle w:val="Platzhaltertext"/>
              <w:lang w:val="de-C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Source Sans Pro">
    <w:panose1 w:val="020B0503030403020204"/>
    <w:charset w:val="00"/>
    <w:family w:val="swiss"/>
    <w:pitch w:val="variable"/>
    <w:sig w:usb0="600002F7" w:usb1="02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SemiBold">
    <w:panose1 w:val="020B0603030403020204"/>
    <w:charset w:val="00"/>
    <w:family w:val="swiss"/>
    <w:pitch w:val="variable"/>
    <w:sig w:usb0="600002F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B8F"/>
    <w:rsid w:val="00181E1A"/>
    <w:rsid w:val="001836DC"/>
    <w:rsid w:val="00197EC1"/>
    <w:rsid w:val="001D06A0"/>
    <w:rsid w:val="00276E8E"/>
    <w:rsid w:val="0059253B"/>
    <w:rsid w:val="0091052B"/>
    <w:rsid w:val="00981288"/>
    <w:rsid w:val="00990EB1"/>
    <w:rsid w:val="009A6164"/>
    <w:rsid w:val="00A03BBA"/>
    <w:rsid w:val="00AB3FB5"/>
    <w:rsid w:val="00AB6375"/>
    <w:rsid w:val="00B01400"/>
    <w:rsid w:val="00B42A65"/>
    <w:rsid w:val="00B76B8F"/>
    <w:rsid w:val="00C31DE7"/>
    <w:rsid w:val="00E82579"/>
    <w:rsid w:val="00E82CDE"/>
    <w:rsid w:val="00E97E64"/>
    <w:rsid w:val="00FF00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rsid w:val="00181E1A"/>
    <w:rPr>
      <w:color w:val="D1D1D1" w:themeColor="background2" w:themeShade="E6"/>
    </w:rPr>
  </w:style>
  <w:style w:type="paragraph" w:customStyle="1" w:styleId="6260F3ACE6BD4CFEA81D8C69BC2BCF68">
    <w:name w:val="6260F3ACE6BD4CFEA81D8C69BC2BCF68"/>
    <w:rsid w:val="00B76B8F"/>
  </w:style>
  <w:style w:type="paragraph" w:customStyle="1" w:styleId="73085198AF8C4FC6BA8A73C8C71E2098">
    <w:name w:val="73085198AF8C4FC6BA8A73C8C71E2098"/>
    <w:rsid w:val="00B76B8F"/>
  </w:style>
  <w:style w:type="paragraph" w:customStyle="1" w:styleId="11307EEC5C8C4F5EBCE15ED6A42125BE">
    <w:name w:val="11307EEC5C8C4F5EBCE15ED6A42125BE"/>
    <w:rsid w:val="00B76B8F"/>
  </w:style>
  <w:style w:type="paragraph" w:customStyle="1" w:styleId="3904A7A7177B4AA79D8C8193E9F1A995">
    <w:name w:val="3904A7A7177B4AA79D8C8193E9F1A995"/>
    <w:rsid w:val="00B76B8F"/>
  </w:style>
  <w:style w:type="paragraph" w:customStyle="1" w:styleId="57384599BBF04D4EA49F6AC7313E6CF3">
    <w:name w:val="57384599BBF04D4EA49F6AC7313E6CF3"/>
    <w:rsid w:val="00B76B8F"/>
  </w:style>
  <w:style w:type="paragraph" w:customStyle="1" w:styleId="055055121C68412B8CDFC788EBD9A664">
    <w:name w:val="055055121C68412B8CDFC788EBD9A664"/>
    <w:rsid w:val="00181E1A"/>
  </w:style>
  <w:style w:type="paragraph" w:customStyle="1" w:styleId="3E073B9860DE44E6A14B70AEACF0FACD">
    <w:name w:val="3E073B9860DE44E6A14B70AEACF0FACD"/>
    <w:rsid w:val="00181E1A"/>
  </w:style>
  <w:style w:type="paragraph" w:customStyle="1" w:styleId="2108A4F1B38C4E19BAC724B673A29150">
    <w:name w:val="2108A4F1B38C4E19BAC724B673A29150"/>
    <w:rsid w:val="00E82CDE"/>
  </w:style>
  <w:style w:type="paragraph" w:customStyle="1" w:styleId="5AD987AA6E2F4F49994FA3840CC74869">
    <w:name w:val="5AD987AA6E2F4F49994FA3840CC74869"/>
    <w:rsid w:val="00E82CDE"/>
  </w:style>
  <w:style w:type="paragraph" w:customStyle="1" w:styleId="7BF9F7FC965F4CE1B80618879DF6AEAF">
    <w:name w:val="7BF9F7FC965F4CE1B80618879DF6AEAF"/>
    <w:rsid w:val="00E82CDE"/>
  </w:style>
  <w:style w:type="paragraph" w:customStyle="1" w:styleId="BC72FDAD3BE94E1B9C71859C326922B9">
    <w:name w:val="BC72FDAD3BE94E1B9C71859C326922B9"/>
    <w:rsid w:val="00E82CDE"/>
  </w:style>
  <w:style w:type="paragraph" w:customStyle="1" w:styleId="37409C5C7DAB4BFC86FA13E8A634462D">
    <w:name w:val="37409C5C7DAB4BFC86FA13E8A634462D"/>
    <w:rsid w:val="00E82CDE"/>
  </w:style>
  <w:style w:type="paragraph" w:customStyle="1" w:styleId="CD75CCD5BDDF46E9B12A967B6212FBA2">
    <w:name w:val="CD75CCD5BDDF46E9B12A967B6212FBA2"/>
    <w:rsid w:val="00E82CDE"/>
  </w:style>
  <w:style w:type="paragraph" w:customStyle="1" w:styleId="D4C5622B05E244E09FDFD40549120E7E">
    <w:name w:val="D4C5622B05E244E09FDFD40549120E7E"/>
    <w:rsid w:val="00E82CDE"/>
  </w:style>
  <w:style w:type="paragraph" w:customStyle="1" w:styleId="8FBB30B3FA33404DB11CE83B2CA66B17">
    <w:name w:val="8FBB30B3FA33404DB11CE83B2CA66B17"/>
    <w:rsid w:val="00E82CDE"/>
  </w:style>
  <w:style w:type="paragraph" w:customStyle="1" w:styleId="6FD6319F5C764AEE8924B1A1AB7FD6DD">
    <w:name w:val="6FD6319F5C764AEE8924B1A1AB7FD6DD"/>
    <w:rsid w:val="00E82CDE"/>
  </w:style>
  <w:style w:type="paragraph" w:customStyle="1" w:styleId="6EFEC2AA2A02484B8C8C560A679EC8EF">
    <w:name w:val="6EFEC2AA2A02484B8C8C560A679EC8EF"/>
    <w:rsid w:val="00E82CDE"/>
  </w:style>
  <w:style w:type="paragraph" w:customStyle="1" w:styleId="5A1025FFE65D46D7AFD01F584B3D3F08">
    <w:name w:val="5A1025FFE65D46D7AFD01F584B3D3F08"/>
    <w:rsid w:val="00E82CDE"/>
  </w:style>
  <w:style w:type="paragraph" w:customStyle="1" w:styleId="230D17F0A0FF4F03ADBC1FF821BDF70F">
    <w:name w:val="230D17F0A0FF4F03ADBC1FF821BDF70F"/>
    <w:rsid w:val="00E82CDE"/>
  </w:style>
  <w:style w:type="paragraph" w:customStyle="1" w:styleId="F77A4ACD4B904B7BA8336D4B67D4C211">
    <w:name w:val="F77A4ACD4B904B7BA8336D4B67D4C211"/>
    <w:rsid w:val="00E82CDE"/>
  </w:style>
  <w:style w:type="paragraph" w:customStyle="1" w:styleId="3D9644094FF641B5844AF5088A0A5D59">
    <w:name w:val="3D9644094FF641B5844AF5088A0A5D59"/>
    <w:rsid w:val="00E82CDE"/>
  </w:style>
  <w:style w:type="paragraph" w:customStyle="1" w:styleId="C7A5FED559EB475FB59A123ED99D42F6">
    <w:name w:val="C7A5FED559EB475FB59A123ED99D42F6"/>
    <w:rsid w:val="00E82CDE"/>
  </w:style>
  <w:style w:type="paragraph" w:customStyle="1" w:styleId="D763737367C6478B8F804B6C342CA0DE">
    <w:name w:val="D763737367C6478B8F804B6C342CA0DE"/>
    <w:rsid w:val="00E82CDE"/>
  </w:style>
  <w:style w:type="paragraph" w:customStyle="1" w:styleId="833FD1FA2734469F91EFA9E9F091955C">
    <w:name w:val="833FD1FA2734469F91EFA9E9F091955C"/>
    <w:rsid w:val="00E82C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Uni Zürich">
      <a:dk1>
        <a:sysClr val="windowText" lastClr="000000"/>
      </a:dk1>
      <a:lt1>
        <a:sysClr val="window" lastClr="FFFFFF"/>
      </a:lt1>
      <a:dk2>
        <a:srgbClr val="666666"/>
      </a:dk2>
      <a:lt2>
        <a:srgbClr val="D7D7D7"/>
      </a:lt2>
      <a:accent1>
        <a:srgbClr val="0028A5"/>
      </a:accent1>
      <a:accent2>
        <a:srgbClr val="4AC9E3"/>
      </a:accent2>
      <a:accent3>
        <a:srgbClr val="A4D233"/>
      </a:accent3>
      <a:accent4>
        <a:srgbClr val="FFC845"/>
      </a:accent4>
      <a:accent5>
        <a:srgbClr val="FC4C02"/>
      </a:accent5>
      <a:accent6>
        <a:srgbClr val="BF0D3E"/>
      </a:accent6>
      <a:hlink>
        <a:srgbClr val="000000"/>
      </a:hlink>
      <a:folHlink>
        <a:srgbClr val="000000"/>
      </a:folHlink>
    </a:clrScheme>
    <a:fontScheme name="Uni Zürich">
      <a:majorFont>
        <a:latin typeface="Source Sans Pro"/>
        <a:ea typeface=""/>
        <a:cs typeface=""/>
      </a:majorFont>
      <a:minorFont>
        <a:latin typeface="Source Sans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E38DC739BB3134095546067997D1DA0" ma:contentTypeVersion="3" ma:contentTypeDescription="Ein neues Dokument erstellen." ma:contentTypeScope="" ma:versionID="8f7c6882adb9d96ad45813a6cadd2b32">
  <xsd:schema xmlns:xsd="http://www.w3.org/2001/XMLSchema" xmlns:xs="http://www.w3.org/2001/XMLSchema" xmlns:p="http://schemas.microsoft.com/office/2006/metadata/properties" xmlns:ns2="95afbb1d-df72-46eb-bc3d-88465f842b57" targetNamespace="http://schemas.microsoft.com/office/2006/metadata/properties" ma:root="true" ma:fieldsID="1a1a1595c1893608292c0cfbfaf7a6a2" ns2:_="">
    <xsd:import namespace="95afbb1d-df72-46eb-bc3d-88465f842b5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fbb1d-df72-46eb-bc3d-88465f842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F4BF5E45-7D3A-4B88-8385-2AFABC7A6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fbb1d-df72-46eb-bc3d-88465f84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uzh-letter-de.dotx</Template>
  <TotalTime>0</TotalTime>
  <Pages>2</Pages>
  <Words>334</Words>
  <Characters>2107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 Valdivia</dc:creator>
  <dc:description>erstellt durch Vorlagenbauer.ch</dc:description>
  <cp:lastModifiedBy>Felix Züsli</cp:lastModifiedBy>
  <cp:revision>26</cp:revision>
  <cp:lastPrinted>2026-05-05T13:25:00Z</cp:lastPrinted>
  <dcterms:created xsi:type="dcterms:W3CDTF">2026-10-12T09:29:00Z</dcterms:created>
  <dcterms:modified xsi:type="dcterms:W3CDTF">2026-10-12T12:23:00Z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0x010100AE38DC739BB3134095546067997D1DA0</vt:lpwstr>
  </property>
  <property fmtid="{D5CDD505-2E9C-101B-9397-08002B2CF9AE}" pid="3" name="MediaServiceImageTags">
    <vt:lpwstr/>
  </property>
</Properties>
</file>