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A8168" w14:textId="77777777" w:rsidR="006B4F4E" w:rsidRPr="00916015" w:rsidRDefault="006B4F4E" w:rsidP="006B4F4E">
      <w:pPr>
        <w:rPr>
          <w:b/>
          <w:bCs/>
          <w:sz w:val="28"/>
          <w:szCs w:val="28"/>
          <w:lang w:val="de-CH"/>
        </w:rPr>
      </w:pPr>
      <w:r w:rsidRPr="00916015">
        <w:rPr>
          <w:b/>
          <w:bCs/>
          <w:sz w:val="28"/>
          <w:szCs w:val="28"/>
          <w:lang w:val="de-CH"/>
        </w:rPr>
        <w:t>Forschungsplan für kumulative Dissertation (gemäss § 22a PVO)</w:t>
      </w:r>
    </w:p>
    <w:p w14:paraId="55D34E91" w14:textId="77777777" w:rsidR="006B4F4E" w:rsidRDefault="006B4F4E" w:rsidP="006B4F4E">
      <w:pPr>
        <w:rPr>
          <w:lang w:val="de-CH"/>
        </w:rPr>
      </w:pPr>
    </w:p>
    <w:p w14:paraId="2679FE13" w14:textId="77777777" w:rsidR="006B4F4E" w:rsidRDefault="006B4F4E" w:rsidP="006B4F4E">
      <w:pPr>
        <w:rPr>
          <w:lang w:val="de-CH"/>
        </w:rPr>
      </w:pPr>
      <w:r w:rsidRPr="00916015">
        <w:rPr>
          <w:b/>
          <w:bCs/>
          <w:lang w:val="de-CH"/>
        </w:rPr>
        <w:t xml:space="preserve">Präambel (vgl. </w:t>
      </w:r>
      <w:r w:rsidRPr="00916015">
        <w:rPr>
          <w:b/>
          <w:bCs/>
        </w:rPr>
        <w:t xml:space="preserve">§ 22 Abs. 2bis PVO, </w:t>
      </w:r>
      <w:r w:rsidRPr="00916015">
        <w:rPr>
          <w:b/>
          <w:bCs/>
          <w:lang w:val="de-CH"/>
        </w:rPr>
        <w:t>Ziff. 9 DO)</w:t>
      </w:r>
    </w:p>
    <w:p w14:paraId="3114D9DF" w14:textId="77777777" w:rsidR="006B4F4E" w:rsidRPr="00F73671" w:rsidRDefault="006B4F4E" w:rsidP="006B4F4E">
      <w:r w:rsidRPr="4D417101">
        <w:rPr>
          <w:lang w:val="de-CH"/>
        </w:rPr>
        <w:t xml:space="preserve">Der Forschungsplan zur geplanten kumulativen Dissertation stellt sicher, dass das Doktoratsprojekt von Anfang an klar strukturiert ist. Er ist von den Doktorierenden eigenständig zu erstellen. </w:t>
      </w:r>
      <w:r>
        <w:br/>
        <w:t xml:space="preserve">Der Forschungsplan ist Bestandteil der Doktoratsvereinbarung </w:t>
      </w:r>
      <w:r w:rsidRPr="4D417101">
        <w:rPr>
          <w:lang w:val="de-CH"/>
        </w:rPr>
        <w:t>und muss bei deren Unterzeichnung vorliegen.</w:t>
      </w:r>
      <w:r>
        <w:t xml:space="preserve"> Er kann </w:t>
      </w:r>
      <w:r w:rsidRPr="4D417101">
        <w:rPr>
          <w:lang w:val="de-CH"/>
        </w:rPr>
        <w:t>im Einvernehmen mit den Betreuungspersonen beziehungsweise der Promotionskommission an veränderte Umstände angepasst werden. Die Doktoratsvereinbarung ist diesfalls entsprechend zu aktualisieren.</w:t>
      </w:r>
    </w:p>
    <w:p w14:paraId="07F717FB" w14:textId="77777777" w:rsidR="006B4F4E" w:rsidRDefault="006B4F4E" w:rsidP="006B4F4E">
      <w:pPr>
        <w:rPr>
          <w:lang w:val="de-CH"/>
        </w:rPr>
      </w:pPr>
    </w:p>
    <w:p w14:paraId="2D5FB51A" w14:textId="77777777" w:rsidR="006B4F4E" w:rsidRPr="00916015" w:rsidRDefault="006B4F4E" w:rsidP="006B4F4E">
      <w:pPr>
        <w:rPr>
          <w:b/>
          <w:bCs/>
          <w:lang w:val="de-CH"/>
        </w:rPr>
      </w:pPr>
      <w:r w:rsidRPr="00916015">
        <w:rPr>
          <w:b/>
          <w:bCs/>
          <w:lang w:val="de-CH"/>
        </w:rPr>
        <w:t>1. Rechtsgrundlagen</w:t>
      </w:r>
    </w:p>
    <w:p w14:paraId="4BB373C5" w14:textId="6EF52C82" w:rsidR="006B4F4E" w:rsidRPr="00B04057" w:rsidRDefault="006B4F4E" w:rsidP="006B4F4E">
      <w:pPr>
        <w:rPr>
          <w:highlight w:val="yellow"/>
          <w:lang w:val="de-CH"/>
        </w:rPr>
      </w:pPr>
      <w:r w:rsidRPr="2DD26A39">
        <w:rPr>
          <w:lang w:val="de-CH"/>
        </w:rPr>
        <w:t xml:space="preserve">Dieser Forschungsplan stützt sich auf die Verordnung über die Promotion zur Doktorin / zum Doktor der Rechtswissenschaft (Dr. iur.) an der Rechtswissenschaftlichen Fakultät der Universität Zürich vom </w:t>
      </w:r>
      <w:r w:rsidR="006073E2" w:rsidRPr="006073E2">
        <w:t>25. Mai 2009</w:t>
      </w:r>
      <w:r w:rsidR="006073E2">
        <w:t xml:space="preserve"> in der Version vom </w:t>
      </w:r>
      <w:r w:rsidR="008E3297" w:rsidRPr="2DD26A39">
        <w:rPr>
          <w:lang w:val="de-CH"/>
        </w:rPr>
        <w:t>1. August 2026</w:t>
      </w:r>
      <w:r w:rsidR="006073E2">
        <w:rPr>
          <w:lang w:val="de-CH"/>
        </w:rPr>
        <w:t xml:space="preserve"> (</w:t>
      </w:r>
      <w:r w:rsidRPr="2DD26A39">
        <w:rPr>
          <w:lang w:val="de-CH"/>
        </w:rPr>
        <w:t xml:space="preserve">PVO) und die Doktoratsordnung </w:t>
      </w:r>
      <w:r w:rsidR="00C62244" w:rsidRPr="2DD26A39">
        <w:rPr>
          <w:lang w:val="de-CH"/>
        </w:rPr>
        <w:t xml:space="preserve">vom 1. August 2026 </w:t>
      </w:r>
      <w:r w:rsidRPr="2DD26A39">
        <w:rPr>
          <w:lang w:val="de-CH"/>
        </w:rPr>
        <w:t>(DO)</w:t>
      </w:r>
    </w:p>
    <w:p w14:paraId="3E6D37CA" w14:textId="77777777" w:rsidR="006B4F4E" w:rsidRDefault="006B4F4E" w:rsidP="006B4F4E">
      <w:pPr>
        <w:rPr>
          <w:lang w:val="de-CH"/>
        </w:rPr>
      </w:pPr>
    </w:p>
    <w:p w14:paraId="7F021772" w14:textId="77777777" w:rsidR="006B4F4E" w:rsidRPr="00916015" w:rsidRDefault="006B4F4E" w:rsidP="006B4F4E">
      <w:pPr>
        <w:rPr>
          <w:b/>
          <w:bCs/>
          <w:lang w:val="de-CH"/>
        </w:rPr>
      </w:pPr>
      <w:r w:rsidRPr="00916015">
        <w:rPr>
          <w:b/>
          <w:bCs/>
          <w:lang w:val="de-CH"/>
        </w:rPr>
        <w:t>2. Promovierende Person</w:t>
      </w:r>
    </w:p>
    <w:p w14:paraId="0E4A732B" w14:textId="2B83C4AB" w:rsidR="006B4F4E" w:rsidRPr="00B04057" w:rsidRDefault="006B4F4E" w:rsidP="006B4F4E">
      <w:pPr>
        <w:rPr>
          <w:lang w:val="de-CH"/>
        </w:rPr>
      </w:pPr>
      <w:r w:rsidRPr="00B04057">
        <w:rPr>
          <w:lang w:val="de-CH"/>
        </w:rPr>
        <w:t xml:space="preserve">Vor- und Nachname: </w:t>
      </w:r>
      <w:r w:rsidR="00990301">
        <w:rPr>
          <w:lang w:val="de-CH"/>
        </w:rPr>
        <w:tab/>
      </w:r>
      <w:sdt>
        <w:sdtPr>
          <w:rPr>
            <w:lang w:val="de-CH"/>
          </w:rPr>
          <w:id w:val="2022973662"/>
          <w:placeholder>
            <w:docPart w:val="DefaultPlaceholder_-1854013440"/>
          </w:placeholder>
          <w:showingPlcHdr/>
        </w:sdtPr>
        <w:sdtContent>
          <w:r w:rsidR="00990301" w:rsidRPr="007F094F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5930EABF" w14:textId="791C9348" w:rsidR="006B4F4E" w:rsidRPr="00B04057" w:rsidRDefault="006B4F4E" w:rsidP="006B4F4E">
      <w:pPr>
        <w:rPr>
          <w:lang w:val="de-CH"/>
        </w:rPr>
      </w:pPr>
      <w:r w:rsidRPr="00B04057">
        <w:rPr>
          <w:lang w:val="de-CH"/>
        </w:rPr>
        <w:t>Matrikel-Nummer:</w:t>
      </w:r>
      <w:r w:rsidR="00990301">
        <w:rPr>
          <w:lang w:val="de-CH"/>
        </w:rPr>
        <w:tab/>
      </w:r>
      <w:sdt>
        <w:sdtPr>
          <w:rPr>
            <w:lang w:val="de-CH"/>
          </w:rPr>
          <w:id w:val="1194261365"/>
          <w:placeholder>
            <w:docPart w:val="DefaultPlaceholder_-1854013440"/>
          </w:placeholder>
          <w:showingPlcHdr/>
        </w:sdtPr>
        <w:sdtContent>
          <w:r w:rsidR="00990301" w:rsidRPr="007F094F">
            <w:rPr>
              <w:rStyle w:val="Platzhaltertext"/>
              <w:lang w:val="de-CH"/>
            </w:rPr>
            <w:t>Klicken oder tippen Sie hier, um Text einzugeben.</w:t>
          </w:r>
        </w:sdtContent>
      </w:sdt>
      <w:r w:rsidR="00CC43DF">
        <w:rPr>
          <w:lang w:val="de-CH"/>
        </w:rPr>
        <w:tab/>
      </w:r>
    </w:p>
    <w:p w14:paraId="5E3FEF78" w14:textId="584B3614" w:rsidR="006B4F4E" w:rsidRDefault="006B4F4E" w:rsidP="006B4F4E">
      <w:pPr>
        <w:rPr>
          <w:lang w:val="de-CH"/>
        </w:rPr>
      </w:pPr>
      <w:r w:rsidRPr="00B04057">
        <w:rPr>
          <w:lang w:val="de-CH"/>
        </w:rPr>
        <w:t>E-Mailadresse:</w:t>
      </w:r>
      <w:r w:rsidR="00990301">
        <w:rPr>
          <w:lang w:val="de-CH"/>
        </w:rPr>
        <w:tab/>
      </w:r>
      <w:sdt>
        <w:sdtPr>
          <w:rPr>
            <w:lang w:val="de-CH"/>
          </w:rPr>
          <w:id w:val="1764957409"/>
          <w:placeholder>
            <w:docPart w:val="DefaultPlaceholder_-1854013440"/>
          </w:placeholder>
          <w:showingPlcHdr/>
        </w:sdtPr>
        <w:sdtContent>
          <w:r w:rsidR="00990301" w:rsidRPr="007F094F">
            <w:rPr>
              <w:rStyle w:val="Platzhaltertext"/>
              <w:lang w:val="de-CH"/>
            </w:rPr>
            <w:t>Klicken oder tippen Sie hier, um Text einzugeben.</w:t>
          </w:r>
        </w:sdtContent>
      </w:sdt>
      <w:r w:rsidR="00CC43DF">
        <w:rPr>
          <w:lang w:val="de-CH"/>
        </w:rPr>
        <w:tab/>
      </w:r>
    </w:p>
    <w:p w14:paraId="249DC803" w14:textId="3C4709B7" w:rsidR="008E1D6D" w:rsidRDefault="008E1D6D" w:rsidP="00DF2EE1">
      <w:pPr>
        <w:rPr>
          <w:lang w:val="de-CH"/>
        </w:rPr>
      </w:pPr>
    </w:p>
    <w:p w14:paraId="0C4C8195" w14:textId="2DF8D7C6" w:rsidR="008E1D6D" w:rsidRDefault="008E1D6D">
      <w:pPr>
        <w:spacing w:after="0" w:line="280" w:lineRule="atLeast"/>
        <w:rPr>
          <w:lang w:val="de-CH"/>
        </w:rPr>
      </w:pPr>
      <w:r>
        <w:rPr>
          <w:lang w:val="de-CH"/>
        </w:rPr>
        <w:br w:type="page"/>
      </w:r>
    </w:p>
    <w:tbl>
      <w:tblPr>
        <w:tblStyle w:val="UZHTabelle1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5"/>
      </w:tblGrid>
      <w:tr w:rsidR="00362358" w14:paraId="0D13B65D" w14:textId="77777777" w:rsidTr="00362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508637D" w14:textId="77777777" w:rsidR="00557C26" w:rsidRPr="00557C26" w:rsidRDefault="009D45B3" w:rsidP="009D45B3">
            <w:pPr>
              <w:pStyle w:val="Listenabsatz"/>
              <w:numPr>
                <w:ilvl w:val="0"/>
                <w:numId w:val="24"/>
              </w:numPr>
              <w:spacing w:after="0" w:line="240" w:lineRule="auto"/>
              <w:rPr>
                <w:lang w:val="de-CH"/>
              </w:rPr>
            </w:pPr>
            <w:r w:rsidRPr="009D45B3">
              <w:rPr>
                <w:lang w:val="de-CH"/>
              </w:rPr>
              <w:lastRenderedPageBreak/>
              <w:t>Projektbeschrieb (vgl. § 18a, § 22a PVO)</w:t>
            </w:r>
          </w:p>
          <w:p w14:paraId="61CCE901" w14:textId="5242BAE2" w:rsidR="00362358" w:rsidRPr="00557C26" w:rsidRDefault="009D45B3" w:rsidP="00277F42">
            <w:pPr>
              <w:pStyle w:val="Listenabsatz"/>
              <w:spacing w:after="0" w:line="240" w:lineRule="auto"/>
              <w:rPr>
                <w:b w:val="0"/>
                <w:bCs/>
                <w:lang w:val="de-CH"/>
              </w:rPr>
            </w:pPr>
            <w:r w:rsidRPr="00557C26">
              <w:rPr>
                <w:b w:val="0"/>
                <w:bCs/>
                <w:lang w:val="de-CH"/>
              </w:rPr>
              <w:t>(Beschreibung des übergeordneten Forschungsthemas, des Forschungsziels, der Forschungsfragen und Forschungsmethoden, inklusive Darlegung des inneren Zusammenhangs der geplanten Aufsätze)</w:t>
            </w:r>
          </w:p>
        </w:tc>
      </w:tr>
      <w:tr w:rsidR="00362358" w14:paraId="06015FAB" w14:textId="77777777" w:rsidTr="00362358">
        <w:tblPrEx>
          <w:tblCellMar>
            <w:bottom w:w="51" w:type="dxa"/>
            <w:right w:w="113" w:type="dxa"/>
          </w:tblCellMar>
        </w:tblPrEx>
        <w:sdt>
          <w:sdtPr>
            <w:rPr>
              <w:lang w:val="de-CH"/>
            </w:rPr>
            <w:id w:val="2024437917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185" w:type="dxa"/>
              </w:tcPr>
              <w:p w14:paraId="4847CFF2" w14:textId="77777777" w:rsidR="00362358" w:rsidRPr="00990301" w:rsidRDefault="00FF0302" w:rsidP="00FF0302">
                <w:pPr>
                  <w:rPr>
                    <w:lang w:val="de-CH"/>
                  </w:rPr>
                </w:pPr>
                <w:r w:rsidRPr="00336526">
                  <w:rPr>
                    <w:rStyle w:val="Platzhaltertext"/>
                    <w:b w:val="0"/>
                    <w:bCs/>
                    <w:lang w:val="de-CH"/>
                  </w:rPr>
                  <w:t>Klicken oder tippen Sie hier, um Text einzugeben.</w:t>
                </w:r>
              </w:p>
            </w:tc>
          </w:sdtContent>
        </w:sdt>
      </w:tr>
    </w:tbl>
    <w:p w14:paraId="59736DC5" w14:textId="77777777" w:rsidR="005C2563" w:rsidRDefault="005C2563" w:rsidP="00DF2EE1">
      <w:pPr>
        <w:rPr>
          <w:lang w:val="de-CH"/>
        </w:rPr>
      </w:pPr>
    </w:p>
    <w:tbl>
      <w:tblPr>
        <w:tblStyle w:val="UZHTabelle1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3793"/>
      </w:tblGrid>
      <w:tr w:rsidR="0087681E" w14:paraId="531F66A3" w14:textId="77777777" w:rsidTr="008768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8028119" w14:textId="5EE101A7" w:rsidR="0087681E" w:rsidRPr="007F12C9" w:rsidRDefault="007F12C9" w:rsidP="007F12C9">
            <w:pPr>
              <w:pStyle w:val="Listenabsatz"/>
              <w:numPr>
                <w:ilvl w:val="0"/>
                <w:numId w:val="24"/>
              </w:numPr>
              <w:rPr>
                <w:lang w:val="de-CH"/>
              </w:rPr>
            </w:pPr>
            <w:r w:rsidRPr="007F12C9">
              <w:rPr>
                <w:bCs/>
                <w:lang w:val="de-CH"/>
              </w:rPr>
              <w:t>Publikationsprojekte (vgl. § 18a und § 22a PVO)</w:t>
            </w:r>
          </w:p>
        </w:tc>
      </w:tr>
      <w:tr w:rsidR="0087681E" w14:paraId="2A9EFFEC" w14:textId="77777777" w:rsidTr="00336526">
        <w:tblPrEx>
          <w:tblCellMar>
            <w:bottom w:w="51" w:type="dxa"/>
            <w:right w:w="113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76B14AC9" w14:textId="17524F2B" w:rsidR="0087681E" w:rsidRPr="00E82C7D" w:rsidRDefault="00E82C7D" w:rsidP="00277F42">
            <w:pPr>
              <w:spacing w:line="240" w:lineRule="auto"/>
              <w:rPr>
                <w:b w:val="0"/>
                <w:bCs/>
                <w:lang w:val="de-CH"/>
              </w:rPr>
            </w:pPr>
            <w:r w:rsidRPr="00E82C7D">
              <w:rPr>
                <w:b w:val="0"/>
                <w:bCs/>
                <w:lang w:val="de-CH"/>
              </w:rPr>
              <w:t>Geplante Aufsätze (jeweils mit Angabe Alleinautorschaft, Hauptautorschaft, Co-Autorschaft)</w:t>
            </w:r>
          </w:p>
        </w:tc>
        <w:tc>
          <w:tcPr>
            <w:tcW w:w="3793" w:type="dxa"/>
          </w:tcPr>
          <w:p w14:paraId="0A8EFD7B" w14:textId="0F2C3373" w:rsidR="0087681E" w:rsidRDefault="00F74071" w:rsidP="00DF2E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CH"/>
              </w:rPr>
            </w:pPr>
            <w:r>
              <w:rPr>
                <w:lang w:val="de-CH"/>
              </w:rPr>
              <w:t>(Potenzielle) Publikationsorte</w:t>
            </w:r>
          </w:p>
        </w:tc>
      </w:tr>
      <w:tr w:rsidR="0087681E" w14:paraId="1C147CFD" w14:textId="77777777" w:rsidTr="00336526">
        <w:tblPrEx>
          <w:tblCellMar>
            <w:bottom w:w="51" w:type="dxa"/>
            <w:right w:w="113" w:type="dxa"/>
          </w:tblCellMar>
        </w:tblPrEx>
        <w:sdt>
          <w:sdtPr>
            <w:rPr>
              <w:lang w:val="de-CH"/>
            </w:rPr>
            <w:id w:val="-92548764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82" w:type="dxa"/>
              </w:tcPr>
              <w:p w14:paraId="30CCC8F7" w14:textId="52FE9B84" w:rsidR="0087681E" w:rsidRPr="00F74071" w:rsidRDefault="00F74071" w:rsidP="00DF2EE1">
                <w:pPr>
                  <w:rPr>
                    <w:b w:val="0"/>
                    <w:lang w:val="de-CH"/>
                  </w:rPr>
                </w:pPr>
                <w:r w:rsidRPr="00F74071">
                  <w:rPr>
                    <w:rStyle w:val="Platzhaltertext"/>
                    <w:b w:val="0"/>
                    <w:lang w:val="de-CH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lang w:val="de-CH"/>
            </w:rPr>
            <w:id w:val="1343975543"/>
            <w:placeholder>
              <w:docPart w:val="DefaultPlaceholder_-1854013440"/>
            </w:placeholder>
            <w:showingPlcHdr/>
          </w:sdtPr>
          <w:sdtContent>
            <w:tc>
              <w:tcPr>
                <w:tcW w:w="3793" w:type="dxa"/>
              </w:tcPr>
              <w:p w14:paraId="3B468977" w14:textId="703FB285" w:rsidR="0087681E" w:rsidRDefault="00F74071" w:rsidP="00DF2EE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de-CH"/>
                  </w:rPr>
                </w:pPr>
                <w:r w:rsidRPr="007F094F">
                  <w:rPr>
                    <w:rStyle w:val="Platzhaltertext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87681E" w14:paraId="6890D814" w14:textId="77777777" w:rsidTr="00336526">
        <w:tblPrEx>
          <w:tblCellMar>
            <w:bottom w:w="51" w:type="dxa"/>
            <w:right w:w="113" w:type="dxa"/>
          </w:tblCellMar>
        </w:tblPrEx>
        <w:sdt>
          <w:sdtPr>
            <w:rPr>
              <w:lang w:val="de-CH"/>
            </w:rPr>
            <w:id w:val="-780803509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82" w:type="dxa"/>
              </w:tcPr>
              <w:p w14:paraId="590BB8D2" w14:textId="51D54B01" w:rsidR="0087681E" w:rsidRPr="00F74071" w:rsidRDefault="00F74071" w:rsidP="00DF2EE1">
                <w:pPr>
                  <w:rPr>
                    <w:b w:val="0"/>
                    <w:lang w:val="de-CH"/>
                  </w:rPr>
                </w:pPr>
                <w:r w:rsidRPr="00F74071">
                  <w:rPr>
                    <w:rStyle w:val="Platzhaltertext"/>
                    <w:b w:val="0"/>
                    <w:lang w:val="de-CH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lang w:val="de-CH"/>
            </w:rPr>
            <w:id w:val="-1527861557"/>
            <w:placeholder>
              <w:docPart w:val="DefaultPlaceholder_-1854013440"/>
            </w:placeholder>
            <w:showingPlcHdr/>
          </w:sdtPr>
          <w:sdtContent>
            <w:tc>
              <w:tcPr>
                <w:tcW w:w="3793" w:type="dxa"/>
              </w:tcPr>
              <w:p w14:paraId="31BE31FF" w14:textId="654BB6EC" w:rsidR="0087681E" w:rsidRDefault="00F74071" w:rsidP="00DF2EE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de-CH"/>
                  </w:rPr>
                </w:pPr>
                <w:r w:rsidRPr="007F094F">
                  <w:rPr>
                    <w:rStyle w:val="Platzhaltertext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87681E" w14:paraId="64205062" w14:textId="77777777" w:rsidTr="00336526">
        <w:tblPrEx>
          <w:tblCellMar>
            <w:bottom w:w="51" w:type="dxa"/>
            <w:right w:w="113" w:type="dxa"/>
          </w:tblCellMar>
        </w:tblPrEx>
        <w:sdt>
          <w:sdtPr>
            <w:rPr>
              <w:lang w:val="de-CH"/>
            </w:rPr>
            <w:id w:val="-178564771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82" w:type="dxa"/>
              </w:tcPr>
              <w:p w14:paraId="17BE6C4E" w14:textId="5E4057C7" w:rsidR="0087681E" w:rsidRPr="00F74071" w:rsidRDefault="00F74071" w:rsidP="00DF2EE1">
                <w:pPr>
                  <w:rPr>
                    <w:b w:val="0"/>
                    <w:lang w:val="de-CH"/>
                  </w:rPr>
                </w:pPr>
                <w:r w:rsidRPr="00F74071">
                  <w:rPr>
                    <w:rStyle w:val="Platzhaltertext"/>
                    <w:b w:val="0"/>
                    <w:lang w:val="de-CH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lang w:val="de-CH"/>
            </w:rPr>
            <w:id w:val="1177614654"/>
            <w:placeholder>
              <w:docPart w:val="6260F3ACE6BD4CFEA81D8C69BC2BCF68"/>
            </w:placeholder>
            <w:showingPlcHdr/>
          </w:sdtPr>
          <w:sdtContent>
            <w:tc>
              <w:tcPr>
                <w:tcW w:w="3793" w:type="dxa"/>
              </w:tcPr>
              <w:p w14:paraId="7F4DBB88" w14:textId="206DBF37" w:rsidR="0087681E" w:rsidRDefault="00F74071" w:rsidP="00DF2EE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de-CH"/>
                  </w:rPr>
                </w:pPr>
                <w:r w:rsidRPr="007F094F">
                  <w:rPr>
                    <w:rStyle w:val="Platzhaltertext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87681E" w14:paraId="4077BE0A" w14:textId="77777777" w:rsidTr="00336526">
        <w:tblPrEx>
          <w:tblCellMar>
            <w:bottom w:w="51" w:type="dxa"/>
            <w:right w:w="113" w:type="dxa"/>
          </w:tblCellMar>
        </w:tblPrEx>
        <w:sdt>
          <w:sdtPr>
            <w:rPr>
              <w:lang w:val="de-CH"/>
            </w:rPr>
            <w:id w:val="-831829636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82" w:type="dxa"/>
              </w:tcPr>
              <w:p w14:paraId="46B8A2BB" w14:textId="1C0C4CD3" w:rsidR="0087681E" w:rsidRPr="00F74071" w:rsidRDefault="00F74071" w:rsidP="00DF2EE1">
                <w:pPr>
                  <w:rPr>
                    <w:b w:val="0"/>
                    <w:lang w:val="de-CH"/>
                  </w:rPr>
                </w:pPr>
                <w:r w:rsidRPr="00F74071">
                  <w:rPr>
                    <w:rStyle w:val="Platzhaltertext"/>
                    <w:b w:val="0"/>
                    <w:lang w:val="de-CH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lang w:val="de-CH"/>
            </w:rPr>
            <w:id w:val="-214429584"/>
            <w:placeholder>
              <w:docPart w:val="73085198AF8C4FC6BA8A73C8C71E2098"/>
            </w:placeholder>
            <w:showingPlcHdr/>
          </w:sdtPr>
          <w:sdtContent>
            <w:tc>
              <w:tcPr>
                <w:tcW w:w="3793" w:type="dxa"/>
              </w:tcPr>
              <w:p w14:paraId="3447C5B0" w14:textId="78BCD886" w:rsidR="0087681E" w:rsidRDefault="00F74071" w:rsidP="00DF2EE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de-CH"/>
                  </w:rPr>
                </w:pPr>
                <w:r w:rsidRPr="007F094F">
                  <w:rPr>
                    <w:rStyle w:val="Platzhaltertext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87681E" w14:paraId="1AAE54AA" w14:textId="77777777" w:rsidTr="00336526">
        <w:tblPrEx>
          <w:tblCellMar>
            <w:bottom w:w="51" w:type="dxa"/>
            <w:right w:w="113" w:type="dxa"/>
          </w:tblCellMar>
        </w:tblPrEx>
        <w:sdt>
          <w:sdtPr>
            <w:rPr>
              <w:lang w:val="de-CH"/>
            </w:rPr>
            <w:id w:val="-672183408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82" w:type="dxa"/>
              </w:tcPr>
              <w:p w14:paraId="733FFD91" w14:textId="53D878C8" w:rsidR="0087681E" w:rsidRPr="00F74071" w:rsidRDefault="00F74071" w:rsidP="00DF2EE1">
                <w:pPr>
                  <w:rPr>
                    <w:b w:val="0"/>
                    <w:lang w:val="de-CH"/>
                  </w:rPr>
                </w:pPr>
                <w:r w:rsidRPr="00F74071">
                  <w:rPr>
                    <w:rStyle w:val="Platzhaltertext"/>
                    <w:b w:val="0"/>
                    <w:lang w:val="de-CH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lang w:val="de-CH"/>
            </w:rPr>
            <w:id w:val="-846792124"/>
            <w:placeholder>
              <w:docPart w:val="11307EEC5C8C4F5EBCE15ED6A42125BE"/>
            </w:placeholder>
            <w:showingPlcHdr/>
          </w:sdtPr>
          <w:sdtContent>
            <w:tc>
              <w:tcPr>
                <w:tcW w:w="3793" w:type="dxa"/>
              </w:tcPr>
              <w:p w14:paraId="78EF9830" w14:textId="3ED0D929" w:rsidR="0087681E" w:rsidRDefault="00F74071" w:rsidP="00DF2EE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de-CH"/>
                  </w:rPr>
                </w:pPr>
                <w:r w:rsidRPr="007F094F">
                  <w:rPr>
                    <w:rStyle w:val="Platzhaltertext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87681E" w14:paraId="713617B3" w14:textId="77777777" w:rsidTr="00336526">
        <w:tblPrEx>
          <w:tblCellMar>
            <w:bottom w:w="51" w:type="dxa"/>
            <w:right w:w="113" w:type="dxa"/>
          </w:tblCellMar>
        </w:tblPrEx>
        <w:sdt>
          <w:sdtPr>
            <w:rPr>
              <w:lang w:val="de-CH"/>
            </w:rPr>
            <w:id w:val="2092122215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382" w:type="dxa"/>
              </w:tcPr>
              <w:p w14:paraId="7A1F10ED" w14:textId="1301AFF4" w:rsidR="0087681E" w:rsidRPr="00F74071" w:rsidRDefault="00481106" w:rsidP="00DF2EE1">
                <w:pPr>
                  <w:rPr>
                    <w:b w:val="0"/>
                    <w:lang w:val="de-CH"/>
                  </w:rPr>
                </w:pPr>
                <w:r w:rsidRPr="00481106">
                  <w:rPr>
                    <w:rStyle w:val="Platzhaltertext"/>
                    <w:b w:val="0"/>
                    <w:bCs/>
                    <w:lang w:val="de-CH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lang w:val="de-CH"/>
            </w:rPr>
            <w:id w:val="-2074185495"/>
            <w:placeholder>
              <w:docPart w:val="3904A7A7177B4AA79D8C8193E9F1A995"/>
            </w:placeholder>
            <w:showingPlcHdr/>
          </w:sdtPr>
          <w:sdtContent>
            <w:tc>
              <w:tcPr>
                <w:tcW w:w="3793" w:type="dxa"/>
              </w:tcPr>
              <w:p w14:paraId="14D958F3" w14:textId="01C0FBF4" w:rsidR="0087681E" w:rsidRDefault="00F74071" w:rsidP="00DF2EE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de-CH"/>
                  </w:rPr>
                </w:pPr>
                <w:r w:rsidRPr="007F094F">
                  <w:rPr>
                    <w:rStyle w:val="Platzhaltertext"/>
                    <w:lang w:val="de-CH"/>
                  </w:rPr>
                  <w:t>Klicken oder tippen Sie hier, um Text einzugeben.</w:t>
                </w:r>
              </w:p>
            </w:tc>
          </w:sdtContent>
        </w:sdt>
      </w:tr>
    </w:tbl>
    <w:p w14:paraId="182EBBB1" w14:textId="77777777" w:rsidR="0087681E" w:rsidRDefault="0087681E" w:rsidP="00DF2EE1">
      <w:pPr>
        <w:rPr>
          <w:lang w:val="de-CH"/>
        </w:rPr>
      </w:pPr>
    </w:p>
    <w:tbl>
      <w:tblPr>
        <w:tblStyle w:val="UZHTabelle1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5"/>
      </w:tblGrid>
      <w:tr w:rsidR="00215576" w14:paraId="673B4F32" w14:textId="77777777" w:rsidTr="002155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F5ABE17" w14:textId="18120A7B" w:rsidR="00215576" w:rsidRPr="001E5D74" w:rsidRDefault="001E5D74" w:rsidP="001E5D74">
            <w:pPr>
              <w:pStyle w:val="Listenabsatz"/>
              <w:numPr>
                <w:ilvl w:val="0"/>
                <w:numId w:val="24"/>
              </w:numPr>
              <w:rPr>
                <w:lang w:val="de-CH"/>
              </w:rPr>
            </w:pPr>
            <w:r w:rsidRPr="001E5D74">
              <w:rPr>
                <w:bCs/>
                <w:lang w:val="de-CH"/>
              </w:rPr>
              <w:t>Realistischer Zeitplan für die Erstellung und Einreichung der Aufsätze sowie des Dokuments gemäss § 18a Abs. 3 PVO (vgl. Ziff. 9 DO)</w:t>
            </w:r>
          </w:p>
        </w:tc>
      </w:tr>
      <w:tr w:rsidR="00215576" w14:paraId="41647481" w14:textId="77777777" w:rsidTr="00215576">
        <w:tblPrEx>
          <w:tblCellMar>
            <w:bottom w:w="51" w:type="dxa"/>
            <w:right w:w="113" w:type="dxa"/>
          </w:tblCellMar>
        </w:tblPrEx>
        <w:sdt>
          <w:sdtPr>
            <w:rPr>
              <w:lang w:val="de-CH"/>
            </w:rPr>
            <w:id w:val="599535968"/>
            <w:placeholder>
              <w:docPart w:val="57384599BBF04D4EA49F6AC7313E6CF3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185" w:type="dxa"/>
              </w:tcPr>
              <w:p w14:paraId="695A1F02" w14:textId="3A893197" w:rsidR="00215576" w:rsidRDefault="00483860" w:rsidP="00DF2EE1">
                <w:pPr>
                  <w:rPr>
                    <w:lang w:val="de-CH"/>
                  </w:rPr>
                </w:pPr>
                <w:r w:rsidRPr="00481106">
                  <w:rPr>
                    <w:rStyle w:val="Platzhaltertext"/>
                    <w:b w:val="0"/>
                    <w:bCs/>
                    <w:lang w:val="de-CH"/>
                  </w:rPr>
                  <w:t>Klicken oder tippen Sie hier, um Text einzugeben.</w:t>
                </w:r>
              </w:p>
            </w:tc>
          </w:sdtContent>
        </w:sdt>
      </w:tr>
    </w:tbl>
    <w:p w14:paraId="0ED5AC8E" w14:textId="77777777" w:rsidR="00215576" w:rsidRDefault="00215576" w:rsidP="00DF2EE1">
      <w:pPr>
        <w:rPr>
          <w:lang w:val="de-CH"/>
        </w:rPr>
      </w:pPr>
    </w:p>
    <w:p w14:paraId="0429BF3A" w14:textId="09CDC5A1" w:rsidR="00483860" w:rsidRDefault="00D2527D" w:rsidP="00DF2EE1">
      <w:pPr>
        <w:rPr>
          <w:lang w:val="de-CH"/>
        </w:rPr>
      </w:pPr>
      <w:r>
        <w:rPr>
          <w:lang w:val="de-CH"/>
        </w:rPr>
        <w:t>Ort</w:t>
      </w:r>
      <w:r w:rsidR="00AB321A">
        <w:rPr>
          <w:lang w:val="de-CH"/>
        </w:rPr>
        <w:t>,</w:t>
      </w:r>
      <w:r w:rsidR="00E17683">
        <w:rPr>
          <w:lang w:val="de-CH"/>
        </w:rPr>
        <w:t xml:space="preserve"> Datum</w:t>
      </w:r>
      <w:r w:rsidR="00AB321A">
        <w:rPr>
          <w:lang w:val="de-CH"/>
        </w:rPr>
        <w:t xml:space="preserve">: </w:t>
      </w:r>
      <w:r w:rsidR="00504DC1">
        <w:rPr>
          <w:lang w:val="de-CH"/>
        </w:rPr>
        <w:t xml:space="preserve"> </w:t>
      </w:r>
      <w:sdt>
        <w:sdtPr>
          <w:rPr>
            <w:lang w:val="de-CH"/>
          </w:rPr>
          <w:id w:val="1786157386"/>
          <w:placeholder>
            <w:docPart w:val="DefaultPlaceholder_-1854013440"/>
          </w:placeholder>
          <w:showingPlcHdr/>
        </w:sdtPr>
        <w:sdtContent>
          <w:r w:rsidR="00AB321A" w:rsidRPr="007F094F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0B4307E4" w14:textId="42D7CA88" w:rsidR="00F452A3" w:rsidRDefault="00F452A3" w:rsidP="00DF2EE1">
      <w:pPr>
        <w:rPr>
          <w:lang w:val="de-CH"/>
        </w:rPr>
      </w:pPr>
      <w:r>
        <w:rPr>
          <w:lang w:val="de-CH"/>
        </w:rPr>
        <w:t xml:space="preserve">Unterschrift promovierende Person: </w:t>
      </w:r>
    </w:p>
    <w:p w14:paraId="79DC228D" w14:textId="77777777" w:rsidR="00DE3AEB" w:rsidRDefault="00DE3AEB" w:rsidP="00DF2EE1">
      <w:pPr>
        <w:rPr>
          <w:lang w:val="de-CH"/>
        </w:rPr>
      </w:pPr>
    </w:p>
    <w:p w14:paraId="74988095" w14:textId="77777777" w:rsidR="00DE3AEB" w:rsidRDefault="00DE3AEB" w:rsidP="00DE3AEB">
      <w:pPr>
        <w:rPr>
          <w:rFonts w:ascii="Aptos" w:eastAsia="Aptos" w:hAnsi="Aptos" w:cs="Aptos"/>
          <w:lang w:val="de-CH"/>
        </w:rPr>
      </w:pPr>
      <w:r w:rsidRPr="5CCBD703">
        <w:rPr>
          <w:rFonts w:ascii="Aptos" w:eastAsia="Aptos" w:hAnsi="Aptos" w:cs="Aptos"/>
          <w:color w:val="000000" w:themeColor="text1"/>
          <w:lang w:val="de-CH"/>
        </w:rPr>
        <w:lastRenderedPageBreak/>
        <w:t xml:space="preserve">Dokumentenablage </w:t>
      </w:r>
      <w:r w:rsidRPr="00DE3AEB">
        <w:rPr>
          <w:rFonts w:ascii="Aptos" w:eastAsia="Aptos" w:hAnsi="Aptos" w:cs="Aptos"/>
          <w:color w:val="000000" w:themeColor="text1"/>
          <w:lang w:val="de-CH"/>
        </w:rPr>
        <w:t>(ausschliesslich bei Inhabenden einer Qualifikationsstelle an der RWF):</w:t>
      </w:r>
    </w:p>
    <w:p w14:paraId="1989BCCE" w14:textId="77777777" w:rsidR="00DE3AEB" w:rsidRPr="004B21D1" w:rsidRDefault="00DE3AEB" w:rsidP="00DE3AEB">
      <w:pPr>
        <w:spacing w:line="240" w:lineRule="auto"/>
        <w:rPr>
          <w:lang w:val="de-CH"/>
        </w:rPr>
      </w:pPr>
      <w:r w:rsidRPr="004B21D1">
        <w:rPr>
          <w:lang w:val="de-CH"/>
        </w:rPr>
        <w:t xml:space="preserve">• Original an </w:t>
      </w:r>
      <w:r>
        <w:rPr>
          <w:lang w:val="de-CH"/>
        </w:rPr>
        <w:t>Erstbetreuungsperson</w:t>
      </w:r>
    </w:p>
    <w:p w14:paraId="541CFB3C" w14:textId="77777777" w:rsidR="00DE3AEB" w:rsidRPr="004B21D1" w:rsidRDefault="00DE3AEB" w:rsidP="00DE3AEB">
      <w:pPr>
        <w:spacing w:line="240" w:lineRule="auto"/>
        <w:rPr>
          <w:lang w:val="de-CH"/>
        </w:rPr>
      </w:pPr>
      <w:r w:rsidRPr="004B21D1">
        <w:rPr>
          <w:lang w:val="de-CH"/>
        </w:rPr>
        <w:t>• Kopie an Zweitbetreuungsperson</w:t>
      </w:r>
    </w:p>
    <w:p w14:paraId="76DF02D0" w14:textId="77777777" w:rsidR="00DE3AEB" w:rsidRPr="004B21D1" w:rsidRDefault="00DE3AEB" w:rsidP="00DE3AEB">
      <w:pPr>
        <w:spacing w:line="240" w:lineRule="auto"/>
        <w:rPr>
          <w:lang w:val="de-CH"/>
        </w:rPr>
      </w:pPr>
      <w:r w:rsidRPr="004B21D1">
        <w:rPr>
          <w:lang w:val="de-CH"/>
        </w:rPr>
        <w:t>• Kopie an promovierende Person</w:t>
      </w:r>
    </w:p>
    <w:p w14:paraId="647BD37B" w14:textId="77777777" w:rsidR="00DE3AEB" w:rsidRPr="00EF3A77" w:rsidRDefault="00DE3AEB" w:rsidP="00DE3AEB">
      <w:pPr>
        <w:spacing w:line="240" w:lineRule="auto"/>
        <w:rPr>
          <w:lang w:val="de-CH"/>
        </w:rPr>
      </w:pPr>
      <w:r w:rsidRPr="004B21D1">
        <w:rPr>
          <w:lang w:val="de-CH"/>
        </w:rPr>
        <w:t>• Kopie an Personalabteilung RWF (Personaldossier)</w:t>
      </w:r>
    </w:p>
    <w:p w14:paraId="6E039101" w14:textId="77777777" w:rsidR="00DE3AEB" w:rsidRPr="0089369A" w:rsidRDefault="00DE3AEB" w:rsidP="00DF2EE1">
      <w:pPr>
        <w:rPr>
          <w:lang w:val="de-CH"/>
        </w:rPr>
      </w:pPr>
    </w:p>
    <w:sectPr w:rsidR="00DE3AEB" w:rsidRPr="0089369A" w:rsidSect="002C652A">
      <w:footerReference w:type="default" r:id="rId11"/>
      <w:headerReference w:type="first" r:id="rId12"/>
      <w:type w:val="continuous"/>
      <w:pgSz w:w="11907" w:h="16840" w:code="9"/>
      <w:pgMar w:top="1565" w:right="1361" w:bottom="1270" w:left="1361" w:header="397" w:footer="170" w:gutter="0"/>
      <w:cols w:space="708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0425B" w14:textId="77777777" w:rsidR="005426A8" w:rsidRDefault="005426A8" w:rsidP="00F91D37">
      <w:pPr>
        <w:spacing w:line="240" w:lineRule="auto"/>
      </w:pPr>
      <w:r>
        <w:separator/>
      </w:r>
    </w:p>
  </w:endnote>
  <w:endnote w:type="continuationSeparator" w:id="0">
    <w:p w14:paraId="11EA52CC" w14:textId="77777777" w:rsidR="005426A8" w:rsidRDefault="005426A8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8371F" w14:textId="7B094D6F" w:rsidR="00536027" w:rsidRPr="009A121D" w:rsidRDefault="00536027" w:rsidP="009A121D">
    <w:pPr>
      <w:pStyle w:val="Fuzeile"/>
    </w:pPr>
    <w:r w:rsidRPr="008B7BBA">
      <w:rPr>
        <w:rFonts w:ascii="Source Sans Pro SemiBold" w:hAnsi="Source Sans Pro SemiBold"/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11D9453" wp14:editId="16D01723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630000" cy="388800"/>
              <wp:effectExtent l="0" t="0" r="0" b="0"/>
              <wp:wrapSquare wrapText="bothSides"/>
              <wp:docPr id="803046074" name="Textfeld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38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F8123D" w14:textId="65B77327" w:rsidR="00536027" w:rsidRPr="003653CF" w:rsidRDefault="00536027" w:rsidP="009A121D">
                          <w:pPr>
                            <w:pStyle w:val="Seitenzahlen"/>
                          </w:pPr>
                          <w:r w:rsidRPr="003653CF">
                            <w:fldChar w:fldCharType="begin"/>
                          </w:r>
                          <w:r w:rsidRPr="003653CF">
                            <w:instrText>PAGE   \* MERGEFORMAT</w:instrText>
                          </w:r>
                          <w:r w:rsidRPr="003653CF">
                            <w:fldChar w:fldCharType="separate"/>
                          </w:r>
                          <w:r w:rsidRPr="003653CF">
                            <w:rPr>
                              <w:noProof/>
                            </w:rPr>
                            <w:t>5</w:t>
                          </w:r>
                          <w:r w:rsidRPr="003653CF">
                            <w:fldChar w:fldCharType="end"/>
                          </w:r>
                          <w:r w:rsidRPr="003653CF">
                            <w:t xml:space="preserve">   |   </w:t>
                          </w:r>
                          <w:fldSimple w:instr="SECTIONPAGES   \* MERGEFORMAT">
                            <w:r w:rsidR="006073E2">
                              <w:rPr>
                                <w:noProof/>
                              </w:rPr>
                              <w:t>3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23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453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alt="&quot;&quot;" style="position:absolute;margin-left:-1.6pt;margin-top:0;width:49.6pt;height:30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" filled="f" stroked="f" strokeweight=".5pt">
              <v:textbox inset="0,0,0,6.5mm">
                <w:txbxContent>
                  <w:p w14:paraId="2DF8123D" w14:textId="65B77327" w:rsidR="00536027" w:rsidRPr="003653CF" w:rsidRDefault="00536027" w:rsidP="009A121D">
                    <w:pPr>
                      <w:pStyle w:val="Seitenzahlen"/>
                    </w:pPr>
                    <w:r w:rsidRPr="003653CF">
                      <w:fldChar w:fldCharType="begin"/>
                    </w:r>
                    <w:r w:rsidRPr="003653CF">
                      <w:instrText>PAGE   \* MERGEFORMAT</w:instrText>
                    </w:r>
                    <w:r w:rsidRPr="003653CF">
                      <w:fldChar w:fldCharType="separate"/>
                    </w:r>
                    <w:r w:rsidRPr="003653CF">
                      <w:rPr>
                        <w:noProof/>
                      </w:rPr>
                      <w:t>5</w:t>
                    </w:r>
                    <w:r w:rsidRPr="003653CF">
                      <w:fldChar w:fldCharType="end"/>
                    </w:r>
                    <w:r w:rsidRPr="003653CF">
                      <w:t xml:space="preserve">   |   </w:t>
                    </w:r>
                    <w:fldSimple w:instr="SECTIONPAGES   \* MERGEFORMAT">
                      <w:r w:rsidR="006073E2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Pr="008B7BBA">
      <w:rPr>
        <w:rFonts w:ascii="Source Sans Pro SemiBold" w:hAnsi="Source Sans Pro SemiBold"/>
      </w:rPr>
      <w:t>Universität Zürich</w:t>
    </w:r>
    <w:r w:rsidRPr="008B7BBA">
      <w:t xml:space="preserve"> </w:t>
    </w:r>
    <w:r>
      <w:t xml:space="preserve"> </w:t>
    </w:r>
    <w:r w:rsidRPr="008B7BBA">
      <w:t xml:space="preserve"> </w:t>
    </w:r>
    <w:r w:rsidRPr="00724891">
      <w:rPr>
        <w:position w:val="1"/>
      </w:rPr>
      <w:t>|</w:t>
    </w:r>
    <w:r w:rsidRPr="004C6284">
      <w:t xml:space="preserve"> </w:t>
    </w:r>
    <w:r w:rsidRPr="008B7BBA">
      <w:t xml:space="preserve"> </w:t>
    </w:r>
    <w:r>
      <w:t xml:space="preserve"> </w:t>
    </w:r>
    <w:r w:rsidR="008E1D6D">
      <w:t>Rechtswissenschaftliche Fakultät</w:t>
    </w:r>
  </w:p>
  <w:p w14:paraId="56277022" w14:textId="77777777" w:rsidR="009A121D" w:rsidRPr="009A121D" w:rsidRDefault="009A121D" w:rsidP="009A12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0172C" w14:textId="77777777" w:rsidR="005426A8" w:rsidRPr="00B40109" w:rsidRDefault="005426A8" w:rsidP="009A121D">
      <w:pPr>
        <w:pStyle w:val="Fussnotentrennung"/>
      </w:pPr>
    </w:p>
  </w:footnote>
  <w:footnote w:type="continuationSeparator" w:id="0">
    <w:p w14:paraId="3227840C" w14:textId="77777777" w:rsidR="005426A8" w:rsidRDefault="005426A8" w:rsidP="00F91D37">
      <w:pPr>
        <w:spacing w:line="240" w:lineRule="auto"/>
      </w:pPr>
      <w:r>
        <w:continuationSeparator/>
      </w:r>
    </w:p>
  </w:footnote>
  <w:footnote w:type="continuationNotice" w:id="1">
    <w:p w14:paraId="262C20B3" w14:textId="77777777" w:rsidR="005426A8" w:rsidRDefault="005426A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ohneRahmen"/>
      <w:tblW w:w="6792" w:type="dxa"/>
      <w:tblInd w:w="-987" w:type="dxa"/>
      <w:tblLook w:val="04A0" w:firstRow="1" w:lastRow="0" w:firstColumn="1" w:lastColumn="0" w:noHBand="0" w:noVBand="1"/>
    </w:tblPr>
    <w:tblGrid>
      <w:gridCol w:w="2852"/>
      <w:gridCol w:w="3940"/>
    </w:tblGrid>
    <w:tr w:rsidR="000355DF" w14:paraId="275F8FED" w14:textId="77777777" w:rsidTr="007D7866">
      <w:trPr>
        <w:trHeight w:hRule="exact" w:val="850"/>
      </w:trPr>
      <w:tc>
        <w:tcPr>
          <w:tcW w:w="2852" w:type="dxa"/>
          <w:tcBorders>
            <w:right w:val="single" w:sz="4" w:space="0" w:color="808080"/>
          </w:tcBorders>
        </w:tcPr>
        <w:p w14:paraId="70C999D4" w14:textId="77777777" w:rsidR="000355DF" w:rsidRPr="003621B6" w:rsidRDefault="000355DF" w:rsidP="0036688D">
          <w:pPr>
            <w:pStyle w:val="Kopfzeile"/>
            <w:ind w:left="28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57BE3737" wp14:editId="37591152">
                <wp:extent cx="1548000" cy="536243"/>
                <wp:effectExtent l="0" t="0" r="0" b="0"/>
                <wp:docPr id="548709608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8000" cy="5362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40" w:type="dxa"/>
          <w:tcBorders>
            <w:left w:val="single" w:sz="4" w:space="0" w:color="808080"/>
          </w:tcBorders>
          <w:vAlign w:val="center"/>
        </w:tcPr>
        <w:p w14:paraId="1C2D723D" w14:textId="77777777" w:rsidR="00DF2EE1" w:rsidRDefault="00DF2EE1" w:rsidP="0036688D">
          <w:pPr>
            <w:pStyle w:val="Organisationseinheit"/>
            <w:ind w:left="408"/>
            <w:contextualSpacing/>
          </w:pPr>
          <w:r>
            <w:t xml:space="preserve">Rechtswissenschaftliche </w:t>
          </w:r>
        </w:p>
        <w:p w14:paraId="011F4325" w14:textId="05FB7E6B" w:rsidR="000355DF" w:rsidRPr="001465E4" w:rsidRDefault="00DF2EE1" w:rsidP="0036688D">
          <w:pPr>
            <w:pStyle w:val="Organisationseinheit"/>
            <w:ind w:left="408"/>
            <w:contextualSpacing/>
          </w:pPr>
          <w:r>
            <w:t>Fakultät</w:t>
          </w:r>
        </w:p>
      </w:tc>
    </w:tr>
  </w:tbl>
  <w:p w14:paraId="18213465" w14:textId="77777777" w:rsidR="000355DF" w:rsidRPr="00992DCC" w:rsidRDefault="000355DF" w:rsidP="00755084">
    <w:pPr>
      <w:pStyle w:val="Kopfzeile"/>
      <w:spacing w:after="102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EFA568B" wp14:editId="464D7EC2">
              <wp:simplePos x="0" y="0"/>
              <wp:positionH relativeFrom="page">
                <wp:posOffset>5199380</wp:posOffset>
              </wp:positionH>
              <wp:positionV relativeFrom="page">
                <wp:posOffset>-108585</wp:posOffset>
              </wp:positionV>
              <wp:extent cx="2606675" cy="1235075"/>
              <wp:effectExtent l="0" t="0" r="0" b="3175"/>
              <wp:wrapNone/>
              <wp:docPr id="12" name="Textfeld 5">
                <a:hlinkClick xmlns:a="http://schemas.openxmlformats.org/drawingml/2006/main" r:id="rId2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6675" cy="1235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5001E0" w14:textId="77777777" w:rsidR="000355DF" w:rsidRPr="009C04D7" w:rsidRDefault="000355DF" w:rsidP="00492AE4">
                          <w:pPr>
                            <w:pStyle w:val="Adresse"/>
                            <w:spacing w:after="0" w:line="240" w:lineRule="auto"/>
                          </w:pPr>
                          <w:r w:rsidRPr="009C04D7">
                            <w:t>Universität Zürich</w:t>
                          </w:r>
                        </w:p>
                        <w:p w14:paraId="1B64C9B7" w14:textId="6DB04994" w:rsidR="000355DF" w:rsidRPr="009C04D7" w:rsidRDefault="00DF2EE1" w:rsidP="00492AE4">
                          <w:pPr>
                            <w:pStyle w:val="Adresse"/>
                            <w:spacing w:after="0" w:line="240" w:lineRule="auto"/>
                          </w:pPr>
                          <w:r>
                            <w:t>Rechtswissenschaftliche Fakultät</w:t>
                          </w:r>
                        </w:p>
                        <w:p w14:paraId="049B3512" w14:textId="422A52DC" w:rsidR="000355DF" w:rsidRPr="009C04D7" w:rsidRDefault="00DF2EE1" w:rsidP="00492AE4">
                          <w:pPr>
                            <w:pStyle w:val="Adresse"/>
                            <w:spacing w:after="0" w:line="240" w:lineRule="auto"/>
                          </w:pPr>
                          <w:r>
                            <w:t>Rämistrasse 74/4</w:t>
                          </w:r>
                        </w:p>
                        <w:p w14:paraId="514FA0DF" w14:textId="54488DE8" w:rsidR="000355DF" w:rsidRPr="009C04D7" w:rsidRDefault="00DF2EE1" w:rsidP="00492AE4">
                          <w:pPr>
                            <w:pStyle w:val="Adresse"/>
                            <w:spacing w:after="0" w:line="240" w:lineRule="auto"/>
                          </w:pPr>
                          <w:r>
                            <w:t>8001 Zürich</w:t>
                          </w:r>
                        </w:p>
                        <w:p w14:paraId="62B81DAA" w14:textId="47876064" w:rsidR="00ED288B" w:rsidRDefault="00DF2EE1" w:rsidP="00492AE4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Pr="00ED288B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www.ius.uzh.ch</w:t>
                            </w:r>
                          </w:hyperlink>
                        </w:p>
                        <w:p w14:paraId="44AD0D59" w14:textId="77777777" w:rsidR="00ED288B" w:rsidRPr="00ED288B" w:rsidRDefault="00ED288B" w:rsidP="00E25EED">
                          <w:pPr>
                            <w:spacing w:line="264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385200" rIns="2628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FA568B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href="https://www.ius.uzh.ch/" style="position:absolute;margin-left:409.4pt;margin-top:-8.55pt;width:205.25pt;height:97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" o:button="t" filled="f" stroked="f" strokeweight=".5pt">
              <v:fill o:detectmouseclick="t"/>
              <v:textbox inset="0,10.7mm,7.3mm,0">
                <w:txbxContent>
                  <w:p w14:paraId="5F5001E0" w14:textId="77777777" w:rsidR="000355DF" w:rsidRPr="009C04D7" w:rsidRDefault="000355DF" w:rsidP="00492AE4">
                    <w:pPr>
                      <w:pStyle w:val="Adresse"/>
                      <w:spacing w:after="0" w:line="240" w:lineRule="auto"/>
                    </w:pPr>
                    <w:r w:rsidRPr="009C04D7">
                      <w:t>Universität Zürich</w:t>
                    </w:r>
                  </w:p>
                  <w:p w14:paraId="1B64C9B7" w14:textId="6DB04994" w:rsidR="000355DF" w:rsidRPr="009C04D7" w:rsidRDefault="00DF2EE1" w:rsidP="00492AE4">
                    <w:pPr>
                      <w:pStyle w:val="Adresse"/>
                      <w:spacing w:after="0" w:line="240" w:lineRule="auto"/>
                    </w:pPr>
                    <w:r>
                      <w:t>Rechtswissenschaftliche Fakultät</w:t>
                    </w:r>
                  </w:p>
                  <w:p w14:paraId="049B3512" w14:textId="422A52DC" w:rsidR="000355DF" w:rsidRPr="009C04D7" w:rsidRDefault="00DF2EE1" w:rsidP="00492AE4">
                    <w:pPr>
                      <w:pStyle w:val="Adresse"/>
                      <w:spacing w:after="0" w:line="240" w:lineRule="auto"/>
                    </w:pPr>
                    <w:r>
                      <w:t>Rämistrasse 74/4</w:t>
                    </w:r>
                  </w:p>
                  <w:p w14:paraId="514FA0DF" w14:textId="54488DE8" w:rsidR="000355DF" w:rsidRPr="009C04D7" w:rsidRDefault="00DF2EE1" w:rsidP="00492AE4">
                    <w:pPr>
                      <w:pStyle w:val="Adresse"/>
                      <w:spacing w:after="0" w:line="240" w:lineRule="auto"/>
                    </w:pPr>
                    <w:r>
                      <w:t>8001 Zürich</w:t>
                    </w:r>
                  </w:p>
                  <w:p w14:paraId="62B81DAA" w14:textId="47876064" w:rsidR="00ED288B" w:rsidRDefault="00DF2EE1" w:rsidP="00492AE4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hyperlink r:id="rId4" w:history="1">
                      <w:r w:rsidRPr="00ED288B">
                        <w:rPr>
                          <w:rStyle w:val="Hyperlink"/>
                          <w:sz w:val="16"/>
                          <w:szCs w:val="16"/>
                        </w:rPr>
                        <w:t>www.ius.uzh.ch</w:t>
                      </w:r>
                    </w:hyperlink>
                  </w:p>
                  <w:p w14:paraId="44AD0D59" w14:textId="77777777" w:rsidR="00ED288B" w:rsidRPr="00ED288B" w:rsidRDefault="00ED288B" w:rsidP="00E25EED">
                    <w:pPr>
                      <w:spacing w:line="264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4CE3B5A2" w14:textId="77777777" w:rsidR="00A0657F" w:rsidRPr="00A6343E" w:rsidRDefault="00A0657F" w:rsidP="00887DA4">
    <w:pPr>
      <w:pStyle w:val="Kopfzeile"/>
      <w:jc w:val="right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B103C"/>
    <w:multiLevelType w:val="hybridMultilevel"/>
    <w:tmpl w:val="D83AA938"/>
    <w:lvl w:ilvl="0" w:tplc="550E7C9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967E9"/>
    <w:multiLevelType w:val="hybridMultilevel"/>
    <w:tmpl w:val="B4B04A56"/>
    <w:lvl w:ilvl="0" w:tplc="AF8E62C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F7455C8"/>
    <w:multiLevelType w:val="multilevel"/>
    <w:tmpl w:val="74F2CCFE"/>
    <w:numStyleLink w:val="Nummerierteberschriften"/>
  </w:abstractNum>
  <w:abstractNum w:abstractNumId="4" w15:restartNumberingAfterBreak="0">
    <w:nsid w:val="238306D5"/>
    <w:multiLevelType w:val="multilevel"/>
    <w:tmpl w:val="74F2CCFE"/>
    <w:styleLink w:val="Nummerierteberschriften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tabs>
          <w:tab w:val="num" w:pos="425"/>
        </w:tabs>
        <w:ind w:left="284" w:hanging="284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tabs>
          <w:tab w:val="num" w:pos="851"/>
        </w:tabs>
        <w:ind w:left="709" w:hanging="425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1559"/>
        </w:tabs>
        <w:ind w:left="1276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5" w15:restartNumberingAfterBreak="0">
    <w:nsid w:val="2D892884"/>
    <w:multiLevelType w:val="multilevel"/>
    <w:tmpl w:val="8BDE317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Tabelle"/>
      <w:suff w:val="nothing"/>
      <w:lvlText w:val="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suff w:val="nothing"/>
      <w:lvlText w:val="%6.%7"/>
      <w:lvlJc w:val="left"/>
      <w:pPr>
        <w:ind w:left="709" w:hanging="425"/>
      </w:pPr>
      <w:rPr>
        <w:rFonts w:hint="default"/>
      </w:rPr>
    </w:lvl>
    <w:lvl w:ilvl="7">
      <w:start w:val="1"/>
      <w:numFmt w:val="decimal"/>
      <w:suff w:val="nothing"/>
      <w:lvlText w:val="%6.%7.%8"/>
      <w:lvlJc w:val="left"/>
      <w:pPr>
        <w:ind w:left="1276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84" w:hanging="284"/>
      </w:pPr>
      <w:rPr>
        <w:rFonts w:hint="default"/>
      </w:rPr>
    </w:lvl>
  </w:abstractNum>
  <w:abstractNum w:abstractNumId="6" w15:restartNumberingAfterBreak="0">
    <w:nsid w:val="509F35AD"/>
    <w:multiLevelType w:val="multilevel"/>
    <w:tmpl w:val="BEFC5094"/>
    <w:lvl w:ilvl="0">
      <w:start w:val="1"/>
      <w:numFmt w:val="decimal"/>
      <w:pStyle w:val="Traktandum-Titel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raktandum-Titel2"/>
      <w:suff w:val="space"/>
      <w:lvlText w:val="%2.%1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60F4259"/>
    <w:multiLevelType w:val="hybridMultilevel"/>
    <w:tmpl w:val="FF9E1C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97658A5"/>
    <w:multiLevelType w:val="multilevel"/>
    <w:tmpl w:val="74F2CCFE"/>
    <w:numStyleLink w:val="Nummerierteberschriften"/>
  </w:abstractNum>
  <w:abstractNum w:abstractNumId="10" w15:restartNumberingAfterBreak="0">
    <w:nsid w:val="76D65251"/>
    <w:multiLevelType w:val="multilevel"/>
    <w:tmpl w:val="9364FD24"/>
    <w:numStyleLink w:val="Aufzhlungen"/>
  </w:abstractNum>
  <w:abstractNum w:abstractNumId="11" w15:restartNumberingAfterBreak="0">
    <w:nsid w:val="7ACF32C4"/>
    <w:multiLevelType w:val="multilevel"/>
    <w:tmpl w:val="9364FD24"/>
    <w:styleLink w:val="Aufzhlungen"/>
    <w:lvl w:ilvl="0">
      <w:start w:val="1"/>
      <w:numFmt w:val="bullet"/>
      <w:pStyle w:val="Aufzhlung1"/>
      <w:lvlText w:val="—"/>
      <w:lvlJc w:val="left"/>
      <w:pPr>
        <w:ind w:left="227" w:hanging="227"/>
      </w:pPr>
      <w:rPr>
        <w:rFonts w:ascii="Source Sans Pro" w:hAnsi="Source Sans Pro" w:hint="default"/>
      </w:rPr>
    </w:lvl>
    <w:lvl w:ilvl="1">
      <w:start w:val="1"/>
      <w:numFmt w:val="bullet"/>
      <w:pStyle w:val="Aufzhlung2"/>
      <w:lvlText w:val="—"/>
      <w:lvlJc w:val="left"/>
      <w:pPr>
        <w:ind w:left="454" w:hanging="227"/>
      </w:pPr>
      <w:rPr>
        <w:rFonts w:ascii="Source Sans Pro" w:hAnsi="Source Sans Pro" w:hint="default"/>
      </w:rPr>
    </w:lvl>
    <w:lvl w:ilvl="2">
      <w:start w:val="1"/>
      <w:numFmt w:val="bullet"/>
      <w:pStyle w:val="Aufzhlung3"/>
      <w:lvlText w:val="—"/>
      <w:lvlJc w:val="left"/>
      <w:pPr>
        <w:ind w:left="680" w:hanging="226"/>
      </w:pPr>
      <w:rPr>
        <w:rFonts w:ascii="Source Sans Pro" w:hAnsi="Source Sans Pro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56832184">
    <w:abstractNumId w:val="8"/>
  </w:num>
  <w:num w:numId="2" w16cid:durableId="171723735">
    <w:abstractNumId w:val="2"/>
  </w:num>
  <w:num w:numId="3" w16cid:durableId="1073507391">
    <w:abstractNumId w:val="4"/>
  </w:num>
  <w:num w:numId="4" w16cid:durableId="20701801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4162686">
    <w:abstractNumId w:val="11"/>
  </w:num>
  <w:num w:numId="6" w16cid:durableId="14335519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3744835">
    <w:abstractNumId w:val="10"/>
  </w:num>
  <w:num w:numId="8" w16cid:durableId="180516226">
    <w:abstractNumId w:val="6"/>
  </w:num>
  <w:num w:numId="9" w16cid:durableId="130562892">
    <w:abstractNumId w:val="3"/>
  </w:num>
  <w:num w:numId="10" w16cid:durableId="2058778851">
    <w:abstractNumId w:val="5"/>
  </w:num>
  <w:num w:numId="11" w16cid:durableId="5209737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09026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531850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701893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07195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03566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72429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33296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93163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607089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25308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083300">
    <w:abstractNumId w:val="9"/>
  </w:num>
  <w:num w:numId="23" w16cid:durableId="528762126">
    <w:abstractNumId w:val="0"/>
  </w:num>
  <w:num w:numId="24" w16cid:durableId="300618307">
    <w:abstractNumId w:val="1"/>
  </w:num>
  <w:num w:numId="25" w16cid:durableId="489296482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nl-NL" w:vendorID="64" w:dllVersion="0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0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EE1"/>
    <w:rsid w:val="000000FB"/>
    <w:rsid w:val="00002978"/>
    <w:rsid w:val="00003A9F"/>
    <w:rsid w:val="00007462"/>
    <w:rsid w:val="0001010F"/>
    <w:rsid w:val="00014EF4"/>
    <w:rsid w:val="00025A3B"/>
    <w:rsid w:val="00025CEC"/>
    <w:rsid w:val="000266B7"/>
    <w:rsid w:val="00032B92"/>
    <w:rsid w:val="00032EA5"/>
    <w:rsid w:val="000355DF"/>
    <w:rsid w:val="000406AD"/>
    <w:rsid w:val="000409C8"/>
    <w:rsid w:val="00041297"/>
    <w:rsid w:val="00041700"/>
    <w:rsid w:val="00042FDD"/>
    <w:rsid w:val="00052258"/>
    <w:rsid w:val="000559FA"/>
    <w:rsid w:val="00063BC2"/>
    <w:rsid w:val="000701F1"/>
    <w:rsid w:val="00071780"/>
    <w:rsid w:val="000757F2"/>
    <w:rsid w:val="00075FF3"/>
    <w:rsid w:val="000803EB"/>
    <w:rsid w:val="00084EB5"/>
    <w:rsid w:val="00090380"/>
    <w:rsid w:val="00096D14"/>
    <w:rsid w:val="00096E8E"/>
    <w:rsid w:val="00097A32"/>
    <w:rsid w:val="000A1884"/>
    <w:rsid w:val="000A24EC"/>
    <w:rsid w:val="000A2660"/>
    <w:rsid w:val="000A7CC5"/>
    <w:rsid w:val="000B0E50"/>
    <w:rsid w:val="000B183F"/>
    <w:rsid w:val="000B1DC7"/>
    <w:rsid w:val="000B444B"/>
    <w:rsid w:val="000B595D"/>
    <w:rsid w:val="000C1D20"/>
    <w:rsid w:val="000C466F"/>
    <w:rsid w:val="000C486A"/>
    <w:rsid w:val="000C49C1"/>
    <w:rsid w:val="000C4CD8"/>
    <w:rsid w:val="000C572C"/>
    <w:rsid w:val="000D1743"/>
    <w:rsid w:val="000D1BB6"/>
    <w:rsid w:val="000D7269"/>
    <w:rsid w:val="000E37CE"/>
    <w:rsid w:val="000E7543"/>
    <w:rsid w:val="000E756F"/>
    <w:rsid w:val="000F1007"/>
    <w:rsid w:val="000F1D2B"/>
    <w:rsid w:val="0010021F"/>
    <w:rsid w:val="00102312"/>
    <w:rsid w:val="00102345"/>
    <w:rsid w:val="00103653"/>
    <w:rsid w:val="00106688"/>
    <w:rsid w:val="00107F09"/>
    <w:rsid w:val="00111601"/>
    <w:rsid w:val="001134C7"/>
    <w:rsid w:val="00113CB8"/>
    <w:rsid w:val="00114B04"/>
    <w:rsid w:val="0011600D"/>
    <w:rsid w:val="00117356"/>
    <w:rsid w:val="0012151C"/>
    <w:rsid w:val="00122614"/>
    <w:rsid w:val="00127BBA"/>
    <w:rsid w:val="001339B4"/>
    <w:rsid w:val="00133CFB"/>
    <w:rsid w:val="001375AB"/>
    <w:rsid w:val="0014325C"/>
    <w:rsid w:val="00144122"/>
    <w:rsid w:val="00145E6F"/>
    <w:rsid w:val="001465E4"/>
    <w:rsid w:val="00146EF9"/>
    <w:rsid w:val="00146F41"/>
    <w:rsid w:val="00150BB0"/>
    <w:rsid w:val="001514C0"/>
    <w:rsid w:val="00152BDC"/>
    <w:rsid w:val="00154677"/>
    <w:rsid w:val="00155A46"/>
    <w:rsid w:val="00157ECA"/>
    <w:rsid w:val="00161B92"/>
    <w:rsid w:val="00163157"/>
    <w:rsid w:val="00163722"/>
    <w:rsid w:val="0016774B"/>
    <w:rsid w:val="00167916"/>
    <w:rsid w:val="0017133E"/>
    <w:rsid w:val="00171870"/>
    <w:rsid w:val="001757BD"/>
    <w:rsid w:val="001803AA"/>
    <w:rsid w:val="00181168"/>
    <w:rsid w:val="00182F10"/>
    <w:rsid w:val="00194130"/>
    <w:rsid w:val="00196881"/>
    <w:rsid w:val="001A080C"/>
    <w:rsid w:val="001A3606"/>
    <w:rsid w:val="001A3D50"/>
    <w:rsid w:val="001A43BD"/>
    <w:rsid w:val="001A74A5"/>
    <w:rsid w:val="001B20F5"/>
    <w:rsid w:val="001B2CF1"/>
    <w:rsid w:val="001B5DC4"/>
    <w:rsid w:val="001B6567"/>
    <w:rsid w:val="001B6F97"/>
    <w:rsid w:val="001C3763"/>
    <w:rsid w:val="001C3C44"/>
    <w:rsid w:val="001C4A15"/>
    <w:rsid w:val="001C74EF"/>
    <w:rsid w:val="001D3D4B"/>
    <w:rsid w:val="001D3F99"/>
    <w:rsid w:val="001D58F1"/>
    <w:rsid w:val="001D5BDE"/>
    <w:rsid w:val="001D60F7"/>
    <w:rsid w:val="001E17CD"/>
    <w:rsid w:val="001E247E"/>
    <w:rsid w:val="001E4956"/>
    <w:rsid w:val="001E5D74"/>
    <w:rsid w:val="001E61C9"/>
    <w:rsid w:val="001E73CF"/>
    <w:rsid w:val="001E73F4"/>
    <w:rsid w:val="001F229E"/>
    <w:rsid w:val="001F4A7E"/>
    <w:rsid w:val="001F4B8C"/>
    <w:rsid w:val="001F4F9B"/>
    <w:rsid w:val="00202866"/>
    <w:rsid w:val="002030B8"/>
    <w:rsid w:val="00204C84"/>
    <w:rsid w:val="0021015E"/>
    <w:rsid w:val="00212A2E"/>
    <w:rsid w:val="00215576"/>
    <w:rsid w:val="00216AB2"/>
    <w:rsid w:val="00217AA0"/>
    <w:rsid w:val="0022053F"/>
    <w:rsid w:val="00222AA3"/>
    <w:rsid w:val="0022685B"/>
    <w:rsid w:val="00226FA0"/>
    <w:rsid w:val="0023018C"/>
    <w:rsid w:val="00230606"/>
    <w:rsid w:val="0023205B"/>
    <w:rsid w:val="002322AD"/>
    <w:rsid w:val="002369CE"/>
    <w:rsid w:val="002466D7"/>
    <w:rsid w:val="00247905"/>
    <w:rsid w:val="002528AE"/>
    <w:rsid w:val="0025644A"/>
    <w:rsid w:val="00261983"/>
    <w:rsid w:val="00267F71"/>
    <w:rsid w:val="00270C95"/>
    <w:rsid w:val="0027246C"/>
    <w:rsid w:val="002726D9"/>
    <w:rsid w:val="00273EBC"/>
    <w:rsid w:val="0027766E"/>
    <w:rsid w:val="00277F42"/>
    <w:rsid w:val="002815E0"/>
    <w:rsid w:val="00281F09"/>
    <w:rsid w:val="00282463"/>
    <w:rsid w:val="00283995"/>
    <w:rsid w:val="002845D9"/>
    <w:rsid w:val="002860A4"/>
    <w:rsid w:val="00290E37"/>
    <w:rsid w:val="00291BC9"/>
    <w:rsid w:val="00292375"/>
    <w:rsid w:val="00295CCA"/>
    <w:rsid w:val="002A6277"/>
    <w:rsid w:val="002A6A64"/>
    <w:rsid w:val="002A7055"/>
    <w:rsid w:val="002A7E68"/>
    <w:rsid w:val="002B1F0B"/>
    <w:rsid w:val="002B551B"/>
    <w:rsid w:val="002B6F58"/>
    <w:rsid w:val="002C163B"/>
    <w:rsid w:val="002C3205"/>
    <w:rsid w:val="002C3734"/>
    <w:rsid w:val="002C652A"/>
    <w:rsid w:val="002C6C56"/>
    <w:rsid w:val="002D272F"/>
    <w:rsid w:val="002D38AE"/>
    <w:rsid w:val="002D709C"/>
    <w:rsid w:val="002E05B0"/>
    <w:rsid w:val="002E21DD"/>
    <w:rsid w:val="002F06AA"/>
    <w:rsid w:val="002F2EC6"/>
    <w:rsid w:val="002F4FB0"/>
    <w:rsid w:val="002F68A2"/>
    <w:rsid w:val="002F7085"/>
    <w:rsid w:val="002F7C55"/>
    <w:rsid w:val="00300BD6"/>
    <w:rsid w:val="0030245A"/>
    <w:rsid w:val="00303B73"/>
    <w:rsid w:val="00307A5B"/>
    <w:rsid w:val="00310D99"/>
    <w:rsid w:val="00314C63"/>
    <w:rsid w:val="00321330"/>
    <w:rsid w:val="0032330D"/>
    <w:rsid w:val="00323E3B"/>
    <w:rsid w:val="003261BD"/>
    <w:rsid w:val="00327558"/>
    <w:rsid w:val="00333A1B"/>
    <w:rsid w:val="00334A50"/>
    <w:rsid w:val="00336526"/>
    <w:rsid w:val="00337D47"/>
    <w:rsid w:val="0034134D"/>
    <w:rsid w:val="0034273D"/>
    <w:rsid w:val="00343A7F"/>
    <w:rsid w:val="00347F53"/>
    <w:rsid w:val="00350A74"/>
    <w:rsid w:val="003514EE"/>
    <w:rsid w:val="00353E7E"/>
    <w:rsid w:val="00355C57"/>
    <w:rsid w:val="003621B6"/>
    <w:rsid w:val="00362358"/>
    <w:rsid w:val="00363671"/>
    <w:rsid w:val="003647D9"/>
    <w:rsid w:val="00364EE3"/>
    <w:rsid w:val="003653CF"/>
    <w:rsid w:val="0036688D"/>
    <w:rsid w:val="00371E1F"/>
    <w:rsid w:val="0037405C"/>
    <w:rsid w:val="00374A49"/>
    <w:rsid w:val="003757E4"/>
    <w:rsid w:val="00375834"/>
    <w:rsid w:val="003762A0"/>
    <w:rsid w:val="003824CC"/>
    <w:rsid w:val="00382B66"/>
    <w:rsid w:val="003843BA"/>
    <w:rsid w:val="0039124E"/>
    <w:rsid w:val="00391C87"/>
    <w:rsid w:val="00394252"/>
    <w:rsid w:val="00394550"/>
    <w:rsid w:val="00395A1F"/>
    <w:rsid w:val="00396DAD"/>
    <w:rsid w:val="003A0088"/>
    <w:rsid w:val="003A14B5"/>
    <w:rsid w:val="003A73FF"/>
    <w:rsid w:val="003B2008"/>
    <w:rsid w:val="003B7303"/>
    <w:rsid w:val="003B7896"/>
    <w:rsid w:val="003C3AED"/>
    <w:rsid w:val="003C3BB0"/>
    <w:rsid w:val="003C3D32"/>
    <w:rsid w:val="003C7AA5"/>
    <w:rsid w:val="003D0FAA"/>
    <w:rsid w:val="003D2745"/>
    <w:rsid w:val="003D2F4C"/>
    <w:rsid w:val="003D589D"/>
    <w:rsid w:val="003E0AC2"/>
    <w:rsid w:val="003E1920"/>
    <w:rsid w:val="003E1C93"/>
    <w:rsid w:val="003E5DF3"/>
    <w:rsid w:val="003E7468"/>
    <w:rsid w:val="003F012A"/>
    <w:rsid w:val="003F0599"/>
    <w:rsid w:val="003F1A56"/>
    <w:rsid w:val="00412C86"/>
    <w:rsid w:val="00416AAE"/>
    <w:rsid w:val="0042454D"/>
    <w:rsid w:val="00427C08"/>
    <w:rsid w:val="00440B2D"/>
    <w:rsid w:val="0044332C"/>
    <w:rsid w:val="0044425B"/>
    <w:rsid w:val="00444695"/>
    <w:rsid w:val="00452D49"/>
    <w:rsid w:val="00452FC3"/>
    <w:rsid w:val="0045362B"/>
    <w:rsid w:val="0045680E"/>
    <w:rsid w:val="00457E18"/>
    <w:rsid w:val="00471D34"/>
    <w:rsid w:val="0047286A"/>
    <w:rsid w:val="00476325"/>
    <w:rsid w:val="00476580"/>
    <w:rsid w:val="00480603"/>
    <w:rsid w:val="00481106"/>
    <w:rsid w:val="00483860"/>
    <w:rsid w:val="00484F10"/>
    <w:rsid w:val="00485858"/>
    <w:rsid w:val="00486D13"/>
    <w:rsid w:val="00486DBB"/>
    <w:rsid w:val="00490FC3"/>
    <w:rsid w:val="00491706"/>
    <w:rsid w:val="00492AE4"/>
    <w:rsid w:val="00494FD7"/>
    <w:rsid w:val="00495F83"/>
    <w:rsid w:val="0049662D"/>
    <w:rsid w:val="004A039B"/>
    <w:rsid w:val="004A06C5"/>
    <w:rsid w:val="004A1BFD"/>
    <w:rsid w:val="004A21D1"/>
    <w:rsid w:val="004A25E7"/>
    <w:rsid w:val="004A531E"/>
    <w:rsid w:val="004A6BF3"/>
    <w:rsid w:val="004A7400"/>
    <w:rsid w:val="004B0FDB"/>
    <w:rsid w:val="004B3225"/>
    <w:rsid w:val="004B454A"/>
    <w:rsid w:val="004B4FC7"/>
    <w:rsid w:val="004B67F2"/>
    <w:rsid w:val="004B78BB"/>
    <w:rsid w:val="004C1329"/>
    <w:rsid w:val="004C1E00"/>
    <w:rsid w:val="004C2A5B"/>
    <w:rsid w:val="004C3880"/>
    <w:rsid w:val="004C4B0F"/>
    <w:rsid w:val="004C5120"/>
    <w:rsid w:val="004C6038"/>
    <w:rsid w:val="004C6284"/>
    <w:rsid w:val="004C6BC7"/>
    <w:rsid w:val="004D0D0F"/>
    <w:rsid w:val="004D0F2F"/>
    <w:rsid w:val="004D179F"/>
    <w:rsid w:val="004D3323"/>
    <w:rsid w:val="004D411C"/>
    <w:rsid w:val="004D5B31"/>
    <w:rsid w:val="004E0E33"/>
    <w:rsid w:val="004E32B1"/>
    <w:rsid w:val="004F1803"/>
    <w:rsid w:val="004F22CB"/>
    <w:rsid w:val="004F3283"/>
    <w:rsid w:val="00500294"/>
    <w:rsid w:val="00501A71"/>
    <w:rsid w:val="00501E3E"/>
    <w:rsid w:val="00504DC1"/>
    <w:rsid w:val="005078C5"/>
    <w:rsid w:val="0051262C"/>
    <w:rsid w:val="00513877"/>
    <w:rsid w:val="005153BC"/>
    <w:rsid w:val="00525B53"/>
    <w:rsid w:val="00526970"/>
    <w:rsid w:val="00526C93"/>
    <w:rsid w:val="005336B7"/>
    <w:rsid w:val="005339AE"/>
    <w:rsid w:val="00533AC1"/>
    <w:rsid w:val="00535A33"/>
    <w:rsid w:val="00535EA2"/>
    <w:rsid w:val="00536027"/>
    <w:rsid w:val="00537410"/>
    <w:rsid w:val="00541F08"/>
    <w:rsid w:val="005426A8"/>
    <w:rsid w:val="00543061"/>
    <w:rsid w:val="00543205"/>
    <w:rsid w:val="00543238"/>
    <w:rsid w:val="005463F1"/>
    <w:rsid w:val="00546548"/>
    <w:rsid w:val="00550787"/>
    <w:rsid w:val="005540B8"/>
    <w:rsid w:val="00554BA0"/>
    <w:rsid w:val="00554D4C"/>
    <w:rsid w:val="005568AB"/>
    <w:rsid w:val="00557C26"/>
    <w:rsid w:val="00560061"/>
    <w:rsid w:val="00560475"/>
    <w:rsid w:val="00562128"/>
    <w:rsid w:val="005671FC"/>
    <w:rsid w:val="00575C3C"/>
    <w:rsid w:val="00575F8F"/>
    <w:rsid w:val="00576406"/>
    <w:rsid w:val="00576439"/>
    <w:rsid w:val="00576DB0"/>
    <w:rsid w:val="00580133"/>
    <w:rsid w:val="00580DE2"/>
    <w:rsid w:val="00580E92"/>
    <w:rsid w:val="0058244B"/>
    <w:rsid w:val="005843D9"/>
    <w:rsid w:val="00591832"/>
    <w:rsid w:val="00592841"/>
    <w:rsid w:val="00592FBD"/>
    <w:rsid w:val="00594CB4"/>
    <w:rsid w:val="00597F45"/>
    <w:rsid w:val="005A0B09"/>
    <w:rsid w:val="005A2631"/>
    <w:rsid w:val="005A357F"/>
    <w:rsid w:val="005A7BE5"/>
    <w:rsid w:val="005B4DEC"/>
    <w:rsid w:val="005B6FD0"/>
    <w:rsid w:val="005C0714"/>
    <w:rsid w:val="005C2563"/>
    <w:rsid w:val="005C2DC8"/>
    <w:rsid w:val="005C35F5"/>
    <w:rsid w:val="005C6148"/>
    <w:rsid w:val="005C61A5"/>
    <w:rsid w:val="005C7189"/>
    <w:rsid w:val="005D0159"/>
    <w:rsid w:val="005D294A"/>
    <w:rsid w:val="005D5D19"/>
    <w:rsid w:val="005E2C05"/>
    <w:rsid w:val="005E354E"/>
    <w:rsid w:val="005E4ACB"/>
    <w:rsid w:val="005E6805"/>
    <w:rsid w:val="005E75BF"/>
    <w:rsid w:val="005F0323"/>
    <w:rsid w:val="005F06D4"/>
    <w:rsid w:val="005F14FF"/>
    <w:rsid w:val="005F2B49"/>
    <w:rsid w:val="005F6B47"/>
    <w:rsid w:val="00601D15"/>
    <w:rsid w:val="006023ED"/>
    <w:rsid w:val="00603BE6"/>
    <w:rsid w:val="006044D5"/>
    <w:rsid w:val="006073E2"/>
    <w:rsid w:val="0061009F"/>
    <w:rsid w:val="00612079"/>
    <w:rsid w:val="00614927"/>
    <w:rsid w:val="00622481"/>
    <w:rsid w:val="006225E8"/>
    <w:rsid w:val="00622FDC"/>
    <w:rsid w:val="00624E1F"/>
    <w:rsid w:val="00625020"/>
    <w:rsid w:val="006265B6"/>
    <w:rsid w:val="00627756"/>
    <w:rsid w:val="00642F26"/>
    <w:rsid w:val="00647B77"/>
    <w:rsid w:val="00650B3D"/>
    <w:rsid w:val="00650E5F"/>
    <w:rsid w:val="006514E3"/>
    <w:rsid w:val="0065274C"/>
    <w:rsid w:val="00653A12"/>
    <w:rsid w:val="00655563"/>
    <w:rsid w:val="00661A36"/>
    <w:rsid w:val="00661A71"/>
    <w:rsid w:val="00672E90"/>
    <w:rsid w:val="00674638"/>
    <w:rsid w:val="00676AC5"/>
    <w:rsid w:val="00686900"/>
    <w:rsid w:val="00686D14"/>
    <w:rsid w:val="00687ED7"/>
    <w:rsid w:val="006902BD"/>
    <w:rsid w:val="00691C4C"/>
    <w:rsid w:val="00696CE6"/>
    <w:rsid w:val="006A157B"/>
    <w:rsid w:val="006A2E1F"/>
    <w:rsid w:val="006A3921"/>
    <w:rsid w:val="006B1114"/>
    <w:rsid w:val="006B3083"/>
    <w:rsid w:val="006B4F4E"/>
    <w:rsid w:val="006B5345"/>
    <w:rsid w:val="006C0422"/>
    <w:rsid w:val="006C052B"/>
    <w:rsid w:val="006C144C"/>
    <w:rsid w:val="006C62E1"/>
    <w:rsid w:val="006D130C"/>
    <w:rsid w:val="006D166F"/>
    <w:rsid w:val="006D315E"/>
    <w:rsid w:val="006D48A4"/>
    <w:rsid w:val="006D4DFB"/>
    <w:rsid w:val="006D6A67"/>
    <w:rsid w:val="006D7E7B"/>
    <w:rsid w:val="006E0F4E"/>
    <w:rsid w:val="006E481D"/>
    <w:rsid w:val="006E4AF1"/>
    <w:rsid w:val="006E6EAB"/>
    <w:rsid w:val="006F0345"/>
    <w:rsid w:val="006F0469"/>
    <w:rsid w:val="006F5C45"/>
    <w:rsid w:val="006F6067"/>
    <w:rsid w:val="006F65B3"/>
    <w:rsid w:val="00700979"/>
    <w:rsid w:val="007040B6"/>
    <w:rsid w:val="00705076"/>
    <w:rsid w:val="00705597"/>
    <w:rsid w:val="00706E09"/>
    <w:rsid w:val="00710FD7"/>
    <w:rsid w:val="00711147"/>
    <w:rsid w:val="0071200C"/>
    <w:rsid w:val="0071222D"/>
    <w:rsid w:val="00712791"/>
    <w:rsid w:val="00714162"/>
    <w:rsid w:val="00714414"/>
    <w:rsid w:val="0071778D"/>
    <w:rsid w:val="00720A0B"/>
    <w:rsid w:val="00720D5D"/>
    <w:rsid w:val="00724891"/>
    <w:rsid w:val="007248EF"/>
    <w:rsid w:val="007277E3"/>
    <w:rsid w:val="00731A17"/>
    <w:rsid w:val="00734458"/>
    <w:rsid w:val="00735588"/>
    <w:rsid w:val="00737907"/>
    <w:rsid w:val="007419CF"/>
    <w:rsid w:val="0074241C"/>
    <w:rsid w:val="00742E9E"/>
    <w:rsid w:val="00743B01"/>
    <w:rsid w:val="0074487E"/>
    <w:rsid w:val="00746273"/>
    <w:rsid w:val="0075366F"/>
    <w:rsid w:val="00755084"/>
    <w:rsid w:val="00757E56"/>
    <w:rsid w:val="0076599E"/>
    <w:rsid w:val="00766CA9"/>
    <w:rsid w:val="00767D3B"/>
    <w:rsid w:val="007721BF"/>
    <w:rsid w:val="00774466"/>
    <w:rsid w:val="00774E70"/>
    <w:rsid w:val="0078181E"/>
    <w:rsid w:val="00783E8E"/>
    <w:rsid w:val="00784E2E"/>
    <w:rsid w:val="007913E4"/>
    <w:rsid w:val="00793351"/>
    <w:rsid w:val="00796CEE"/>
    <w:rsid w:val="00796F70"/>
    <w:rsid w:val="007A1F02"/>
    <w:rsid w:val="007A209A"/>
    <w:rsid w:val="007A34FD"/>
    <w:rsid w:val="007A4664"/>
    <w:rsid w:val="007A5B91"/>
    <w:rsid w:val="007B042E"/>
    <w:rsid w:val="007B514D"/>
    <w:rsid w:val="007B5396"/>
    <w:rsid w:val="007C0B2A"/>
    <w:rsid w:val="007C32B9"/>
    <w:rsid w:val="007C5177"/>
    <w:rsid w:val="007D4195"/>
    <w:rsid w:val="007D7866"/>
    <w:rsid w:val="007E0460"/>
    <w:rsid w:val="007E1144"/>
    <w:rsid w:val="007E74E0"/>
    <w:rsid w:val="007F0BA1"/>
    <w:rsid w:val="007F12C9"/>
    <w:rsid w:val="007F2D42"/>
    <w:rsid w:val="007F36E0"/>
    <w:rsid w:val="007F52CB"/>
    <w:rsid w:val="007F638E"/>
    <w:rsid w:val="007F65AC"/>
    <w:rsid w:val="00801498"/>
    <w:rsid w:val="008026CE"/>
    <w:rsid w:val="008027AA"/>
    <w:rsid w:val="00814730"/>
    <w:rsid w:val="008203AA"/>
    <w:rsid w:val="008307CA"/>
    <w:rsid w:val="00833960"/>
    <w:rsid w:val="00834C83"/>
    <w:rsid w:val="00834F22"/>
    <w:rsid w:val="00837732"/>
    <w:rsid w:val="0083791E"/>
    <w:rsid w:val="00841741"/>
    <w:rsid w:val="00841B44"/>
    <w:rsid w:val="008432A8"/>
    <w:rsid w:val="00844759"/>
    <w:rsid w:val="00844B72"/>
    <w:rsid w:val="0084715E"/>
    <w:rsid w:val="00847780"/>
    <w:rsid w:val="00850E31"/>
    <w:rsid w:val="00853121"/>
    <w:rsid w:val="0085454F"/>
    <w:rsid w:val="00854E67"/>
    <w:rsid w:val="00857D8A"/>
    <w:rsid w:val="008602F9"/>
    <w:rsid w:val="00861230"/>
    <w:rsid w:val="00861F46"/>
    <w:rsid w:val="00864855"/>
    <w:rsid w:val="00865D96"/>
    <w:rsid w:val="00866EBF"/>
    <w:rsid w:val="00866FE4"/>
    <w:rsid w:val="00870017"/>
    <w:rsid w:val="008708C1"/>
    <w:rsid w:val="00871687"/>
    <w:rsid w:val="0087200B"/>
    <w:rsid w:val="00874D77"/>
    <w:rsid w:val="00874E49"/>
    <w:rsid w:val="00875A82"/>
    <w:rsid w:val="0087681E"/>
    <w:rsid w:val="00876898"/>
    <w:rsid w:val="00880514"/>
    <w:rsid w:val="00882D7E"/>
    <w:rsid w:val="0088324E"/>
    <w:rsid w:val="00883CC4"/>
    <w:rsid w:val="00887318"/>
    <w:rsid w:val="00887DA4"/>
    <w:rsid w:val="0089272D"/>
    <w:rsid w:val="00892A80"/>
    <w:rsid w:val="0089369A"/>
    <w:rsid w:val="00893A2F"/>
    <w:rsid w:val="00895840"/>
    <w:rsid w:val="00896503"/>
    <w:rsid w:val="008A0276"/>
    <w:rsid w:val="008A4BB7"/>
    <w:rsid w:val="008A4E13"/>
    <w:rsid w:val="008A4FC4"/>
    <w:rsid w:val="008A72CC"/>
    <w:rsid w:val="008B0D72"/>
    <w:rsid w:val="008B182B"/>
    <w:rsid w:val="008B7BBA"/>
    <w:rsid w:val="008C3E25"/>
    <w:rsid w:val="008C5763"/>
    <w:rsid w:val="008D4DCA"/>
    <w:rsid w:val="008E1218"/>
    <w:rsid w:val="008E1D6D"/>
    <w:rsid w:val="008E3297"/>
    <w:rsid w:val="008E53E8"/>
    <w:rsid w:val="008F32C3"/>
    <w:rsid w:val="008F4781"/>
    <w:rsid w:val="008F5E45"/>
    <w:rsid w:val="009033FD"/>
    <w:rsid w:val="00903C52"/>
    <w:rsid w:val="00905264"/>
    <w:rsid w:val="009130D8"/>
    <w:rsid w:val="009142E3"/>
    <w:rsid w:val="00915D66"/>
    <w:rsid w:val="009207F1"/>
    <w:rsid w:val="00921174"/>
    <w:rsid w:val="009235A2"/>
    <w:rsid w:val="00924573"/>
    <w:rsid w:val="0093619F"/>
    <w:rsid w:val="00936978"/>
    <w:rsid w:val="009427E5"/>
    <w:rsid w:val="00944BA9"/>
    <w:rsid w:val="009452E1"/>
    <w:rsid w:val="009454B7"/>
    <w:rsid w:val="009560CF"/>
    <w:rsid w:val="00957FD5"/>
    <w:rsid w:val="009613D8"/>
    <w:rsid w:val="00961E8E"/>
    <w:rsid w:val="00963663"/>
    <w:rsid w:val="0096603D"/>
    <w:rsid w:val="00971C80"/>
    <w:rsid w:val="009735A1"/>
    <w:rsid w:val="00974275"/>
    <w:rsid w:val="009804FC"/>
    <w:rsid w:val="00981288"/>
    <w:rsid w:val="00982399"/>
    <w:rsid w:val="00982969"/>
    <w:rsid w:val="0098474B"/>
    <w:rsid w:val="00986EC5"/>
    <w:rsid w:val="00987B9C"/>
    <w:rsid w:val="00990301"/>
    <w:rsid w:val="0099202F"/>
    <w:rsid w:val="009920A8"/>
    <w:rsid w:val="00992DCC"/>
    <w:rsid w:val="00994BD1"/>
    <w:rsid w:val="00995CBA"/>
    <w:rsid w:val="0099678C"/>
    <w:rsid w:val="009969ED"/>
    <w:rsid w:val="009979D1"/>
    <w:rsid w:val="009A121D"/>
    <w:rsid w:val="009A1DB4"/>
    <w:rsid w:val="009A27FF"/>
    <w:rsid w:val="009B030C"/>
    <w:rsid w:val="009B0C96"/>
    <w:rsid w:val="009B100D"/>
    <w:rsid w:val="009C04D7"/>
    <w:rsid w:val="009C06B3"/>
    <w:rsid w:val="009C222B"/>
    <w:rsid w:val="009C5B2D"/>
    <w:rsid w:val="009C5E0F"/>
    <w:rsid w:val="009C64D7"/>
    <w:rsid w:val="009C66DB"/>
    <w:rsid w:val="009C67A8"/>
    <w:rsid w:val="009C67B9"/>
    <w:rsid w:val="009C7795"/>
    <w:rsid w:val="009D1BAD"/>
    <w:rsid w:val="009D1D6A"/>
    <w:rsid w:val="009D201B"/>
    <w:rsid w:val="009D210E"/>
    <w:rsid w:val="009D45B3"/>
    <w:rsid w:val="009D5D9C"/>
    <w:rsid w:val="009E2171"/>
    <w:rsid w:val="009E46B8"/>
    <w:rsid w:val="009E5F0F"/>
    <w:rsid w:val="009F3314"/>
    <w:rsid w:val="009F3E6A"/>
    <w:rsid w:val="00A0105D"/>
    <w:rsid w:val="00A02378"/>
    <w:rsid w:val="00A03638"/>
    <w:rsid w:val="00A03BBA"/>
    <w:rsid w:val="00A057A5"/>
    <w:rsid w:val="00A0657F"/>
    <w:rsid w:val="00A06F53"/>
    <w:rsid w:val="00A14C78"/>
    <w:rsid w:val="00A211F7"/>
    <w:rsid w:val="00A24FE6"/>
    <w:rsid w:val="00A25F7E"/>
    <w:rsid w:val="00A275C7"/>
    <w:rsid w:val="00A322F6"/>
    <w:rsid w:val="00A34DA7"/>
    <w:rsid w:val="00A37755"/>
    <w:rsid w:val="00A43EDD"/>
    <w:rsid w:val="00A46444"/>
    <w:rsid w:val="00A50948"/>
    <w:rsid w:val="00A5451D"/>
    <w:rsid w:val="00A5539F"/>
    <w:rsid w:val="00A55C83"/>
    <w:rsid w:val="00A57815"/>
    <w:rsid w:val="00A62266"/>
    <w:rsid w:val="00A62F82"/>
    <w:rsid w:val="00A62FAD"/>
    <w:rsid w:val="00A6343E"/>
    <w:rsid w:val="00A70CDC"/>
    <w:rsid w:val="00A7133D"/>
    <w:rsid w:val="00A71D76"/>
    <w:rsid w:val="00A71E43"/>
    <w:rsid w:val="00A722EF"/>
    <w:rsid w:val="00A7536A"/>
    <w:rsid w:val="00A7788C"/>
    <w:rsid w:val="00A77AF5"/>
    <w:rsid w:val="00A82B37"/>
    <w:rsid w:val="00A954B7"/>
    <w:rsid w:val="00A95802"/>
    <w:rsid w:val="00A960B8"/>
    <w:rsid w:val="00AA5600"/>
    <w:rsid w:val="00AA5DDC"/>
    <w:rsid w:val="00AA7009"/>
    <w:rsid w:val="00AB321A"/>
    <w:rsid w:val="00AB605E"/>
    <w:rsid w:val="00AC00E9"/>
    <w:rsid w:val="00AC0DF9"/>
    <w:rsid w:val="00AC2595"/>
    <w:rsid w:val="00AC2D5B"/>
    <w:rsid w:val="00AC3C0A"/>
    <w:rsid w:val="00AC4557"/>
    <w:rsid w:val="00AC5AB6"/>
    <w:rsid w:val="00AC6321"/>
    <w:rsid w:val="00AC76C1"/>
    <w:rsid w:val="00AD36B2"/>
    <w:rsid w:val="00AD4D36"/>
    <w:rsid w:val="00AD5C8F"/>
    <w:rsid w:val="00AE2A17"/>
    <w:rsid w:val="00AE37A6"/>
    <w:rsid w:val="00AE6EB7"/>
    <w:rsid w:val="00AE7A27"/>
    <w:rsid w:val="00AF00E5"/>
    <w:rsid w:val="00AF236E"/>
    <w:rsid w:val="00AF428D"/>
    <w:rsid w:val="00AF47AE"/>
    <w:rsid w:val="00AF4E5F"/>
    <w:rsid w:val="00AF5186"/>
    <w:rsid w:val="00AF7CA8"/>
    <w:rsid w:val="00B01588"/>
    <w:rsid w:val="00B01936"/>
    <w:rsid w:val="00B048CC"/>
    <w:rsid w:val="00B05554"/>
    <w:rsid w:val="00B11A9B"/>
    <w:rsid w:val="00B24B2A"/>
    <w:rsid w:val="00B2511F"/>
    <w:rsid w:val="00B30AF4"/>
    <w:rsid w:val="00B324C1"/>
    <w:rsid w:val="00B32881"/>
    <w:rsid w:val="00B32ABB"/>
    <w:rsid w:val="00B355C1"/>
    <w:rsid w:val="00B40109"/>
    <w:rsid w:val="00B40BD2"/>
    <w:rsid w:val="00B41FD3"/>
    <w:rsid w:val="00B426D3"/>
    <w:rsid w:val="00B431DE"/>
    <w:rsid w:val="00B452C0"/>
    <w:rsid w:val="00B453FD"/>
    <w:rsid w:val="00B5176B"/>
    <w:rsid w:val="00B52999"/>
    <w:rsid w:val="00B57230"/>
    <w:rsid w:val="00B622CF"/>
    <w:rsid w:val="00B632F8"/>
    <w:rsid w:val="00B64B6C"/>
    <w:rsid w:val="00B65552"/>
    <w:rsid w:val="00B67D13"/>
    <w:rsid w:val="00B70D03"/>
    <w:rsid w:val="00B70E0C"/>
    <w:rsid w:val="00B73FB8"/>
    <w:rsid w:val="00B74AAD"/>
    <w:rsid w:val="00B76B8F"/>
    <w:rsid w:val="00B803E7"/>
    <w:rsid w:val="00B80CB1"/>
    <w:rsid w:val="00B82E14"/>
    <w:rsid w:val="00B86D6B"/>
    <w:rsid w:val="00B9545F"/>
    <w:rsid w:val="00B97484"/>
    <w:rsid w:val="00BA2B5A"/>
    <w:rsid w:val="00BA4AF9"/>
    <w:rsid w:val="00BA4DDE"/>
    <w:rsid w:val="00BB0EB7"/>
    <w:rsid w:val="00BB13A0"/>
    <w:rsid w:val="00BB1DA6"/>
    <w:rsid w:val="00BB206A"/>
    <w:rsid w:val="00BB2323"/>
    <w:rsid w:val="00BB47D3"/>
    <w:rsid w:val="00BB4CF6"/>
    <w:rsid w:val="00BC5E1D"/>
    <w:rsid w:val="00BC655F"/>
    <w:rsid w:val="00BC6819"/>
    <w:rsid w:val="00BD03BF"/>
    <w:rsid w:val="00BD09F9"/>
    <w:rsid w:val="00BD0DAE"/>
    <w:rsid w:val="00BD1772"/>
    <w:rsid w:val="00BD6C11"/>
    <w:rsid w:val="00BE002C"/>
    <w:rsid w:val="00BE1685"/>
    <w:rsid w:val="00BE1953"/>
    <w:rsid w:val="00BE1E62"/>
    <w:rsid w:val="00BE4529"/>
    <w:rsid w:val="00BE5D92"/>
    <w:rsid w:val="00BE75B2"/>
    <w:rsid w:val="00BE7FDE"/>
    <w:rsid w:val="00BF52B2"/>
    <w:rsid w:val="00BF7052"/>
    <w:rsid w:val="00C025E9"/>
    <w:rsid w:val="00C04F85"/>
    <w:rsid w:val="00C05139"/>
    <w:rsid w:val="00C056BB"/>
    <w:rsid w:val="00C05FAB"/>
    <w:rsid w:val="00C07A10"/>
    <w:rsid w:val="00C11B38"/>
    <w:rsid w:val="00C12002"/>
    <w:rsid w:val="00C12376"/>
    <w:rsid w:val="00C12431"/>
    <w:rsid w:val="00C2008E"/>
    <w:rsid w:val="00C20DEA"/>
    <w:rsid w:val="00C21138"/>
    <w:rsid w:val="00C25656"/>
    <w:rsid w:val="00C30C28"/>
    <w:rsid w:val="00C344C1"/>
    <w:rsid w:val="00C3674D"/>
    <w:rsid w:val="00C43EDE"/>
    <w:rsid w:val="00C445A5"/>
    <w:rsid w:val="00C471D9"/>
    <w:rsid w:val="00C4785B"/>
    <w:rsid w:val="00C51D2F"/>
    <w:rsid w:val="00C52FA0"/>
    <w:rsid w:val="00C5377E"/>
    <w:rsid w:val="00C60AC3"/>
    <w:rsid w:val="00C62244"/>
    <w:rsid w:val="00C6509F"/>
    <w:rsid w:val="00C656F3"/>
    <w:rsid w:val="00C67891"/>
    <w:rsid w:val="00C7016E"/>
    <w:rsid w:val="00C715B4"/>
    <w:rsid w:val="00C73727"/>
    <w:rsid w:val="00C83BBC"/>
    <w:rsid w:val="00C87285"/>
    <w:rsid w:val="00C90AB6"/>
    <w:rsid w:val="00C938C7"/>
    <w:rsid w:val="00C93FC7"/>
    <w:rsid w:val="00C9736C"/>
    <w:rsid w:val="00C97383"/>
    <w:rsid w:val="00CA1712"/>
    <w:rsid w:val="00CA1AA0"/>
    <w:rsid w:val="00CA348A"/>
    <w:rsid w:val="00CA3EEB"/>
    <w:rsid w:val="00CA4B7F"/>
    <w:rsid w:val="00CA5EF8"/>
    <w:rsid w:val="00CB003A"/>
    <w:rsid w:val="00CB1706"/>
    <w:rsid w:val="00CB2CE6"/>
    <w:rsid w:val="00CC06EF"/>
    <w:rsid w:val="00CC0804"/>
    <w:rsid w:val="00CC3058"/>
    <w:rsid w:val="00CC43DF"/>
    <w:rsid w:val="00CC5917"/>
    <w:rsid w:val="00CC61B2"/>
    <w:rsid w:val="00CD0374"/>
    <w:rsid w:val="00CD19DE"/>
    <w:rsid w:val="00CD4B83"/>
    <w:rsid w:val="00CD7295"/>
    <w:rsid w:val="00CD775B"/>
    <w:rsid w:val="00CE0851"/>
    <w:rsid w:val="00CE19CF"/>
    <w:rsid w:val="00CE2A0C"/>
    <w:rsid w:val="00CE2C97"/>
    <w:rsid w:val="00CE5152"/>
    <w:rsid w:val="00CE52F0"/>
    <w:rsid w:val="00CE757E"/>
    <w:rsid w:val="00CF08BB"/>
    <w:rsid w:val="00CF177C"/>
    <w:rsid w:val="00CF1E53"/>
    <w:rsid w:val="00CF2ABD"/>
    <w:rsid w:val="00CF4930"/>
    <w:rsid w:val="00D00E26"/>
    <w:rsid w:val="00D015B0"/>
    <w:rsid w:val="00D07B9E"/>
    <w:rsid w:val="00D1389A"/>
    <w:rsid w:val="00D13DAC"/>
    <w:rsid w:val="00D15DFB"/>
    <w:rsid w:val="00D16A3D"/>
    <w:rsid w:val="00D243E3"/>
    <w:rsid w:val="00D2527D"/>
    <w:rsid w:val="00D25B87"/>
    <w:rsid w:val="00D30E68"/>
    <w:rsid w:val="00D31037"/>
    <w:rsid w:val="00D32AB5"/>
    <w:rsid w:val="00D36D26"/>
    <w:rsid w:val="00D468E7"/>
    <w:rsid w:val="00D54A24"/>
    <w:rsid w:val="00D57397"/>
    <w:rsid w:val="00D61996"/>
    <w:rsid w:val="00D622EB"/>
    <w:rsid w:val="00D62C10"/>
    <w:rsid w:val="00D631DE"/>
    <w:rsid w:val="00D654CD"/>
    <w:rsid w:val="00D65F47"/>
    <w:rsid w:val="00D6722C"/>
    <w:rsid w:val="00D678C7"/>
    <w:rsid w:val="00D70ACB"/>
    <w:rsid w:val="00D74405"/>
    <w:rsid w:val="00D74C59"/>
    <w:rsid w:val="00D77AD9"/>
    <w:rsid w:val="00D8261A"/>
    <w:rsid w:val="00D86918"/>
    <w:rsid w:val="00D9415C"/>
    <w:rsid w:val="00D9553C"/>
    <w:rsid w:val="00D95F06"/>
    <w:rsid w:val="00D97669"/>
    <w:rsid w:val="00DA2CC3"/>
    <w:rsid w:val="00DA469E"/>
    <w:rsid w:val="00DA716B"/>
    <w:rsid w:val="00DA741D"/>
    <w:rsid w:val="00DB1970"/>
    <w:rsid w:val="00DB2E63"/>
    <w:rsid w:val="00DB3618"/>
    <w:rsid w:val="00DB394C"/>
    <w:rsid w:val="00DB45F8"/>
    <w:rsid w:val="00DB4A20"/>
    <w:rsid w:val="00DB54C4"/>
    <w:rsid w:val="00DB7675"/>
    <w:rsid w:val="00DC3565"/>
    <w:rsid w:val="00DD03E4"/>
    <w:rsid w:val="00DD0414"/>
    <w:rsid w:val="00DD0C8A"/>
    <w:rsid w:val="00DD108E"/>
    <w:rsid w:val="00DD2377"/>
    <w:rsid w:val="00DD3A15"/>
    <w:rsid w:val="00DE29B0"/>
    <w:rsid w:val="00DE3AEB"/>
    <w:rsid w:val="00DE49EC"/>
    <w:rsid w:val="00DE5AC1"/>
    <w:rsid w:val="00DE6D57"/>
    <w:rsid w:val="00DE6D83"/>
    <w:rsid w:val="00DE78BF"/>
    <w:rsid w:val="00DF11AD"/>
    <w:rsid w:val="00DF2EE1"/>
    <w:rsid w:val="00DF516A"/>
    <w:rsid w:val="00DF5A4D"/>
    <w:rsid w:val="00E00AA5"/>
    <w:rsid w:val="00E02496"/>
    <w:rsid w:val="00E02AFC"/>
    <w:rsid w:val="00E03F61"/>
    <w:rsid w:val="00E04A08"/>
    <w:rsid w:val="00E05958"/>
    <w:rsid w:val="00E06041"/>
    <w:rsid w:val="00E0664B"/>
    <w:rsid w:val="00E12CF1"/>
    <w:rsid w:val="00E12F6C"/>
    <w:rsid w:val="00E17683"/>
    <w:rsid w:val="00E20F6E"/>
    <w:rsid w:val="00E25DCD"/>
    <w:rsid w:val="00E25EED"/>
    <w:rsid w:val="00E269E1"/>
    <w:rsid w:val="00E30D41"/>
    <w:rsid w:val="00E326FF"/>
    <w:rsid w:val="00E35156"/>
    <w:rsid w:val="00E351DC"/>
    <w:rsid w:val="00E414A0"/>
    <w:rsid w:val="00E425AA"/>
    <w:rsid w:val="00E42802"/>
    <w:rsid w:val="00E42F4F"/>
    <w:rsid w:val="00E43EA9"/>
    <w:rsid w:val="00E4543F"/>
    <w:rsid w:val="00E45F13"/>
    <w:rsid w:val="00E469CB"/>
    <w:rsid w:val="00E472E2"/>
    <w:rsid w:val="00E50336"/>
    <w:rsid w:val="00E510BC"/>
    <w:rsid w:val="00E51A6A"/>
    <w:rsid w:val="00E52BA4"/>
    <w:rsid w:val="00E61256"/>
    <w:rsid w:val="00E61EB6"/>
    <w:rsid w:val="00E627B7"/>
    <w:rsid w:val="00E62C01"/>
    <w:rsid w:val="00E62EFE"/>
    <w:rsid w:val="00E73CB2"/>
    <w:rsid w:val="00E75F3D"/>
    <w:rsid w:val="00E76946"/>
    <w:rsid w:val="00E77672"/>
    <w:rsid w:val="00E8145E"/>
    <w:rsid w:val="00E81A79"/>
    <w:rsid w:val="00E82579"/>
    <w:rsid w:val="00E82C7D"/>
    <w:rsid w:val="00E839BA"/>
    <w:rsid w:val="00E8428A"/>
    <w:rsid w:val="00E860F7"/>
    <w:rsid w:val="00E92555"/>
    <w:rsid w:val="00E92C8B"/>
    <w:rsid w:val="00E9379A"/>
    <w:rsid w:val="00E94267"/>
    <w:rsid w:val="00E97F7D"/>
    <w:rsid w:val="00EA186D"/>
    <w:rsid w:val="00EA20C3"/>
    <w:rsid w:val="00EA2469"/>
    <w:rsid w:val="00EA578D"/>
    <w:rsid w:val="00EA59B8"/>
    <w:rsid w:val="00EA5A01"/>
    <w:rsid w:val="00EA6A58"/>
    <w:rsid w:val="00EB5531"/>
    <w:rsid w:val="00EB6420"/>
    <w:rsid w:val="00EB723F"/>
    <w:rsid w:val="00EC0F54"/>
    <w:rsid w:val="00EC2890"/>
    <w:rsid w:val="00EC2DF9"/>
    <w:rsid w:val="00EC6B44"/>
    <w:rsid w:val="00EC6CDF"/>
    <w:rsid w:val="00EC7820"/>
    <w:rsid w:val="00EC7C85"/>
    <w:rsid w:val="00EC7E47"/>
    <w:rsid w:val="00ED288B"/>
    <w:rsid w:val="00ED5356"/>
    <w:rsid w:val="00ED7D8F"/>
    <w:rsid w:val="00EE6E36"/>
    <w:rsid w:val="00EF0686"/>
    <w:rsid w:val="00EF5815"/>
    <w:rsid w:val="00F00F8A"/>
    <w:rsid w:val="00F016BC"/>
    <w:rsid w:val="00F03D69"/>
    <w:rsid w:val="00F0660B"/>
    <w:rsid w:val="00F10070"/>
    <w:rsid w:val="00F10129"/>
    <w:rsid w:val="00F10728"/>
    <w:rsid w:val="00F11064"/>
    <w:rsid w:val="00F123AE"/>
    <w:rsid w:val="00F13EB2"/>
    <w:rsid w:val="00F16C91"/>
    <w:rsid w:val="00F16DD9"/>
    <w:rsid w:val="00F23862"/>
    <w:rsid w:val="00F25127"/>
    <w:rsid w:val="00F257D6"/>
    <w:rsid w:val="00F25C4D"/>
    <w:rsid w:val="00F26721"/>
    <w:rsid w:val="00F26DCD"/>
    <w:rsid w:val="00F30490"/>
    <w:rsid w:val="00F32B93"/>
    <w:rsid w:val="00F3621C"/>
    <w:rsid w:val="00F369ED"/>
    <w:rsid w:val="00F376C7"/>
    <w:rsid w:val="00F40764"/>
    <w:rsid w:val="00F40E4F"/>
    <w:rsid w:val="00F42EAE"/>
    <w:rsid w:val="00F435CA"/>
    <w:rsid w:val="00F452A3"/>
    <w:rsid w:val="00F45CDD"/>
    <w:rsid w:val="00F475DC"/>
    <w:rsid w:val="00F50B23"/>
    <w:rsid w:val="00F51EED"/>
    <w:rsid w:val="00F53901"/>
    <w:rsid w:val="00F53D6D"/>
    <w:rsid w:val="00F5551A"/>
    <w:rsid w:val="00F56AAB"/>
    <w:rsid w:val="00F600C7"/>
    <w:rsid w:val="00F64F61"/>
    <w:rsid w:val="00F71193"/>
    <w:rsid w:val="00F73331"/>
    <w:rsid w:val="00F74071"/>
    <w:rsid w:val="00F74C65"/>
    <w:rsid w:val="00F77E5A"/>
    <w:rsid w:val="00F87174"/>
    <w:rsid w:val="00F90AD2"/>
    <w:rsid w:val="00F90BF8"/>
    <w:rsid w:val="00F90EAD"/>
    <w:rsid w:val="00F91D37"/>
    <w:rsid w:val="00F91DEC"/>
    <w:rsid w:val="00F93538"/>
    <w:rsid w:val="00F94913"/>
    <w:rsid w:val="00F9610D"/>
    <w:rsid w:val="00FB2F82"/>
    <w:rsid w:val="00FB4704"/>
    <w:rsid w:val="00FB5D26"/>
    <w:rsid w:val="00FB657F"/>
    <w:rsid w:val="00FB7433"/>
    <w:rsid w:val="00FC2D3D"/>
    <w:rsid w:val="00FC3FE8"/>
    <w:rsid w:val="00FC44A1"/>
    <w:rsid w:val="00FC5263"/>
    <w:rsid w:val="00FC5838"/>
    <w:rsid w:val="00FD4962"/>
    <w:rsid w:val="00FD4BB0"/>
    <w:rsid w:val="00FE3684"/>
    <w:rsid w:val="00FE3C9F"/>
    <w:rsid w:val="00FE5373"/>
    <w:rsid w:val="00FE6DBE"/>
    <w:rsid w:val="00FE7D09"/>
    <w:rsid w:val="00FF0302"/>
    <w:rsid w:val="00FF2ED7"/>
    <w:rsid w:val="00FF336D"/>
    <w:rsid w:val="19F81183"/>
    <w:rsid w:val="2DD26A39"/>
    <w:rsid w:val="391CE529"/>
    <w:rsid w:val="7750A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48318B"/>
  <w15:docId w15:val="{EC98DBCD-88E8-475B-B5C6-49EE758B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4F4E"/>
    <w:pPr>
      <w:spacing w:after="160" w:line="278" w:lineRule="auto"/>
    </w:pPr>
    <w:rPr>
      <w:kern w:val="2"/>
      <w:sz w:val="24"/>
      <w:szCs w:val="24"/>
      <w:lang w:val="de-DE"/>
      <w14:ligatures w14:val="standardContextu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E6DBE"/>
    <w:pPr>
      <w:keepNext/>
      <w:keepLines/>
      <w:spacing w:before="380" w:after="140" w:line="228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FE6DBE"/>
    <w:pPr>
      <w:keepNext/>
      <w:keepLines/>
      <w:spacing w:before="240"/>
      <w:contextualSpacing/>
      <w:outlineLvl w:val="1"/>
    </w:pPr>
    <w:rPr>
      <w:rFonts w:asciiTheme="majorHAnsi" w:eastAsiaTheme="majorEastAsia" w:hAnsiTheme="majorHAnsi" w:cstheme="majorBidi"/>
      <w:b/>
      <w:bCs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DF516A"/>
    <w:rPr>
      <w:color w:val="0028A5"/>
      <w:u w:val="single"/>
    </w:rPr>
  </w:style>
  <w:style w:type="paragraph" w:styleId="Kopfzeile">
    <w:name w:val="header"/>
    <w:basedOn w:val="Standard"/>
    <w:link w:val="KopfzeileZchn"/>
    <w:uiPriority w:val="84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84"/>
    <w:semiHidden/>
    <w:rsid w:val="000355DF"/>
  </w:style>
  <w:style w:type="paragraph" w:styleId="Fuzeile">
    <w:name w:val="footer"/>
    <w:basedOn w:val="Standard"/>
    <w:link w:val="FuzeileZchn"/>
    <w:uiPriority w:val="86"/>
    <w:semiHidden/>
    <w:rsid w:val="009A121D"/>
    <w:pPr>
      <w:spacing w:line="240" w:lineRule="auto"/>
    </w:pPr>
    <w:rPr>
      <w:spacing w:val="-2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86"/>
    <w:semiHidden/>
    <w:rsid w:val="00546548"/>
    <w:rPr>
      <w:spacing w:val="-2"/>
      <w:sz w:val="16"/>
      <w:szCs w:val="16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enabsatz">
    <w:name w:val="List Paragraph"/>
    <w:basedOn w:val="Standard"/>
    <w:uiPriority w:val="34"/>
    <w:qFormat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  <w:tabs>
        <w:tab w:val="num" w:pos="360"/>
      </w:tabs>
      <w:ind w:left="720" w:firstLine="0"/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39"/>
    <w:rsid w:val="0056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E6DB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E6DBE"/>
    <w:rPr>
      <w:rFonts w:asciiTheme="majorHAnsi" w:eastAsiaTheme="majorEastAsia" w:hAnsiTheme="majorHAnsi" w:cstheme="majorBidi"/>
      <w:b/>
      <w:bCs/>
    </w:rPr>
  </w:style>
  <w:style w:type="paragraph" w:styleId="Titel">
    <w:name w:val="Title"/>
    <w:basedOn w:val="Standard"/>
    <w:next w:val="Standard"/>
    <w:link w:val="TitelZchn"/>
    <w:uiPriority w:val="11"/>
    <w:qFormat/>
    <w:rsid w:val="00614927"/>
    <w:pPr>
      <w:spacing w:before="1130" w:line="218" w:lineRule="auto"/>
    </w:pPr>
    <w:rPr>
      <w:b/>
      <w:bCs/>
      <w:spacing w:val="-2"/>
      <w:sz w:val="40"/>
      <w:szCs w:val="60"/>
    </w:rPr>
  </w:style>
  <w:style w:type="character" w:customStyle="1" w:styleId="TitelZchn">
    <w:name w:val="Titel Zchn"/>
    <w:basedOn w:val="Absatz-Standardschriftart"/>
    <w:link w:val="Titel"/>
    <w:uiPriority w:val="11"/>
    <w:rsid w:val="00614927"/>
    <w:rPr>
      <w:b/>
      <w:bCs/>
      <w:spacing w:val="-2"/>
      <w:sz w:val="40"/>
      <w:szCs w:val="60"/>
    </w:rPr>
  </w:style>
  <w:style w:type="paragraph" w:customStyle="1" w:styleId="Brieftitel">
    <w:name w:val="Brieftitel"/>
    <w:basedOn w:val="Standard"/>
    <w:link w:val="BrieftitelZchn"/>
    <w:uiPriority w:val="14"/>
    <w:semiHidden/>
    <w:rsid w:val="00850E31"/>
    <w:pPr>
      <w:spacing w:after="28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DA2CC3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KlassischeTabelle">
    <w:name w:val="Klassische Tabelle"/>
    <w:basedOn w:val="NormaleTabelle"/>
    <w:next w:val="Tabellenraster"/>
    <w:uiPriority w:val="59"/>
    <w:rsid w:val="00560475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0BA1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D294A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D294A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9E5F0F"/>
    <w:pPr>
      <w:numPr>
        <w:numId w:val="7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1">
    <w:name w:val="Traktandum-Titel 1"/>
    <w:basedOn w:val="Standard"/>
    <w:next w:val="Standard"/>
    <w:uiPriority w:val="18"/>
    <w:rsid w:val="004A7400"/>
    <w:pPr>
      <w:keepNext/>
      <w:numPr>
        <w:numId w:val="8"/>
      </w:numPr>
      <w:spacing w:before="280"/>
    </w:pPr>
    <w:rPr>
      <w:b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6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614927"/>
    <w:pPr>
      <w:numPr>
        <w:ilvl w:val="1"/>
      </w:numPr>
      <w:spacing w:before="40" w:line="259" w:lineRule="auto"/>
    </w:pPr>
    <w:rPr>
      <w:rFonts w:eastAsiaTheme="minorEastAsia"/>
      <w:sz w:val="28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614927"/>
    <w:rPr>
      <w:rFonts w:eastAsiaTheme="minorEastAsia"/>
      <w:sz w:val="28"/>
    </w:rPr>
  </w:style>
  <w:style w:type="paragraph" w:styleId="Datum">
    <w:name w:val="Date"/>
    <w:basedOn w:val="Standard"/>
    <w:next w:val="Standard"/>
    <w:link w:val="DatumZchn"/>
    <w:uiPriority w:val="15"/>
    <w:rsid w:val="00850E31"/>
    <w:pPr>
      <w:spacing w:before="760" w:after="280"/>
    </w:pPr>
    <w:rPr>
      <w:noProof/>
    </w:rPr>
  </w:style>
  <w:style w:type="character" w:customStyle="1" w:styleId="DatumZchn">
    <w:name w:val="Datum Zchn"/>
    <w:basedOn w:val="Absatz-Standardschriftart"/>
    <w:link w:val="Datum"/>
    <w:uiPriority w:val="15"/>
    <w:rsid w:val="00440B2D"/>
    <w:rPr>
      <w:noProof/>
    </w:rPr>
  </w:style>
  <w:style w:type="paragraph" w:styleId="Funotentext">
    <w:name w:val="footnote text"/>
    <w:aliases w:val="Fussnotentext"/>
    <w:basedOn w:val="Standard"/>
    <w:link w:val="FunotentextZchn"/>
    <w:uiPriority w:val="79"/>
    <w:semiHidden/>
    <w:rsid w:val="008708C1"/>
    <w:pPr>
      <w:tabs>
        <w:tab w:val="left" w:pos="113"/>
      </w:tabs>
      <w:ind w:left="113" w:hanging="113"/>
    </w:pPr>
    <w:rPr>
      <w:sz w:val="14"/>
    </w:rPr>
  </w:style>
  <w:style w:type="character" w:customStyle="1" w:styleId="FunotentextZchn">
    <w:name w:val="Fußnotentext Zchn"/>
    <w:aliases w:val="Fussnotentext Zchn"/>
    <w:basedOn w:val="Absatz-Standardschriftart"/>
    <w:link w:val="Funotentext"/>
    <w:uiPriority w:val="79"/>
    <w:semiHidden/>
    <w:rsid w:val="0076599E"/>
    <w:rPr>
      <w:sz w:val="14"/>
    </w:rPr>
  </w:style>
  <w:style w:type="character" w:styleId="Funotenzeichen">
    <w:name w:val="footnote reference"/>
    <w:basedOn w:val="Absatz-Standardschriftart"/>
    <w:uiPriority w:val="79"/>
    <w:semiHidden/>
    <w:rsid w:val="009F3314"/>
    <w:rPr>
      <w:color w:val="auto"/>
      <w:vertAlign w:val="superscript"/>
    </w:rPr>
  </w:style>
  <w:style w:type="table" w:customStyle="1" w:styleId="TabelleohneRahmen">
    <w:name w:val="Tabelle ohne Rahmen"/>
    <w:basedOn w:val="NormaleTabelle"/>
    <w:uiPriority w:val="99"/>
    <w:rsid w:val="00C67891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rsid w:val="00F10728"/>
    <w:pPr>
      <w:spacing w:before="120" w:after="240" w:line="210" w:lineRule="atLeast"/>
      <w:contextualSpacing/>
    </w:pPr>
    <w:rPr>
      <w:bCs/>
      <w:sz w:val="16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rsid w:val="00484F10"/>
    <w:pPr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7"/>
    <w:semiHidden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7F0BA1"/>
    <w:pPr>
      <w:numPr>
        <w:numId w:val="22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7F0BA1"/>
    <w:pPr>
      <w:numPr>
        <w:ilvl w:val="1"/>
        <w:numId w:val="22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7F0BA1"/>
    <w:pPr>
      <w:numPr>
        <w:ilvl w:val="2"/>
        <w:numId w:val="22"/>
      </w:numPr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7F0BA1"/>
    <w:pPr>
      <w:numPr>
        <w:ilvl w:val="3"/>
        <w:numId w:val="22"/>
      </w:numPr>
    </w:pPr>
  </w:style>
  <w:style w:type="paragraph" w:styleId="Verzeichnis1">
    <w:name w:val="toc 1"/>
    <w:basedOn w:val="Standard"/>
    <w:next w:val="Standard"/>
    <w:autoRedefine/>
    <w:uiPriority w:val="39"/>
    <w:semiHidden/>
    <w:rsid w:val="007F36E0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567" w:hanging="567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567" w:hanging="567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60" w:lineRule="exact"/>
      <w:ind w:left="567" w:hanging="567"/>
    </w:pPr>
    <w:rPr>
      <w:noProof/>
    </w:r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CC3058"/>
    <w:pPr>
      <w:pBdr>
        <w:bottom w:val="single" w:sz="6" w:space="1" w:color="auto"/>
      </w:pBdr>
      <w:spacing w:before="30" w:line="170" w:lineRule="atLeast"/>
    </w:pPr>
    <w:rPr>
      <w:sz w:val="14"/>
      <w:szCs w:val="14"/>
    </w:rPr>
  </w:style>
  <w:style w:type="paragraph" w:customStyle="1" w:styleId="Nummerierung1">
    <w:name w:val="Nummerierung 1"/>
    <w:basedOn w:val="Standard"/>
    <w:uiPriority w:val="7"/>
    <w:rsid w:val="007F0BA1"/>
    <w:pPr>
      <w:numPr>
        <w:ilvl w:val="5"/>
        <w:numId w:val="22"/>
      </w:numPr>
    </w:pPr>
  </w:style>
  <w:style w:type="paragraph" w:customStyle="1" w:styleId="Nummerierung2">
    <w:name w:val="Nummerierung 2"/>
    <w:basedOn w:val="Nummerierung1"/>
    <w:uiPriority w:val="7"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8"/>
    <w:qFormat/>
    <w:rsid w:val="007F0BA1"/>
    <w:pPr>
      <w:numPr>
        <w:ilvl w:val="8"/>
        <w:numId w:val="22"/>
      </w:numPr>
    </w:pPr>
  </w:style>
  <w:style w:type="paragraph" w:customStyle="1" w:styleId="Nummerierung3">
    <w:name w:val="Nummerierung 3"/>
    <w:basedOn w:val="Nummerierung2"/>
    <w:uiPriority w:val="7"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7F0BA1"/>
    <w:pPr>
      <w:numPr>
        <w:ilvl w:val="4"/>
        <w:numId w:val="22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rsid w:val="00BB47D3"/>
    <w:rPr>
      <w:color w:val="C1C1C1" w:themeColor="background2" w:themeShade="E6"/>
    </w:rPr>
  </w:style>
  <w:style w:type="paragraph" w:customStyle="1" w:styleId="ErstelltdurchVorlagenbauerchfrUniZrich">
    <w:name w:val="Erstellt durch Vorlagenbauer.ch für Uni Zürich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0"/>
    <w:semiHidden/>
    <w:qFormat/>
    <w:rsid w:val="0016774B"/>
    <w:pPr>
      <w:spacing w:line="20" w:lineRule="exact"/>
    </w:pPr>
    <w:rPr>
      <w:sz w:val="2"/>
      <w:szCs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851" w:hanging="851"/>
    </w:pPr>
  </w:style>
  <w:style w:type="paragraph" w:styleId="Verzeichnis5">
    <w:name w:val="toc 5"/>
    <w:basedOn w:val="Standard"/>
    <w:next w:val="Standard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992" w:hanging="992"/>
    </w:pPr>
  </w:style>
  <w:style w:type="paragraph" w:styleId="Literaturverzeichnis">
    <w:name w:val="Bibliography"/>
    <w:basedOn w:val="Standard"/>
    <w:next w:val="Standard"/>
    <w:uiPriority w:val="37"/>
    <w:semiHidden/>
    <w:rsid w:val="00E02496"/>
  </w:style>
  <w:style w:type="paragraph" w:styleId="Index1">
    <w:name w:val="index 1"/>
    <w:basedOn w:val="Standard"/>
    <w:next w:val="Standard"/>
    <w:autoRedefine/>
    <w:uiPriority w:val="99"/>
    <w:semiHidden/>
    <w:rsid w:val="00C20DEA"/>
    <w:pPr>
      <w:spacing w:line="240" w:lineRule="auto"/>
      <w:ind w:left="200" w:hanging="200"/>
    </w:pPr>
  </w:style>
  <w:style w:type="numbering" w:customStyle="1" w:styleId="Nummerierteberschriften">
    <w:name w:val="Nummerierte Überschriften"/>
    <w:uiPriority w:val="99"/>
    <w:rsid w:val="007F0BA1"/>
    <w:pPr>
      <w:numPr>
        <w:numId w:val="3"/>
      </w:numPr>
    </w:pPr>
  </w:style>
  <w:style w:type="numbering" w:customStyle="1" w:styleId="Aufzhlungen">
    <w:name w:val="Aufzählungen"/>
    <w:uiPriority w:val="99"/>
    <w:rsid w:val="00AF236E"/>
    <w:pPr>
      <w:numPr>
        <w:numId w:val="5"/>
      </w:numPr>
    </w:pPr>
  </w:style>
  <w:style w:type="character" w:styleId="NichtaufgelsteErwhnung">
    <w:name w:val="Unresolved Mention"/>
    <w:basedOn w:val="Absatz-Standardschriftart"/>
    <w:uiPriority w:val="79"/>
    <w:semiHidden/>
    <w:unhideWhenUsed/>
    <w:rsid w:val="0021015E"/>
    <w:rPr>
      <w:color w:val="605E5C"/>
      <w:shd w:val="clear" w:color="auto" w:fill="E1DFDD"/>
    </w:rPr>
  </w:style>
  <w:style w:type="paragraph" w:customStyle="1" w:styleId="Organisationseinheit">
    <w:name w:val="Organisationseinheit"/>
    <w:basedOn w:val="Kopfzeile"/>
    <w:uiPriority w:val="99"/>
    <w:semiHidden/>
    <w:rsid w:val="00F23862"/>
    <w:pPr>
      <w:spacing w:line="216" w:lineRule="auto"/>
      <w:ind w:left="561"/>
    </w:pPr>
    <w:rPr>
      <w:rFonts w:ascii="Source Sans Pro SemiBold" w:hAnsi="Source Sans Pro SemiBold"/>
      <w:bCs/>
      <w:sz w:val="25"/>
      <w:szCs w:val="25"/>
    </w:rPr>
  </w:style>
  <w:style w:type="paragraph" w:customStyle="1" w:styleId="AbsenderKopfzeile">
    <w:name w:val="Absender Kopfzeile"/>
    <w:basedOn w:val="Kopfzeile"/>
    <w:uiPriority w:val="39"/>
    <w:semiHidden/>
    <w:qFormat/>
    <w:rsid w:val="009969ED"/>
    <w:pPr>
      <w:spacing w:line="262" w:lineRule="auto"/>
    </w:pPr>
    <w:rPr>
      <w:sz w:val="16"/>
      <w:szCs w:val="16"/>
    </w:rPr>
  </w:style>
  <w:style w:type="table" w:customStyle="1" w:styleId="UZHTabelle1">
    <w:name w:val="UZH: Tabelle 1"/>
    <w:basedOn w:val="NormaleTabelle"/>
    <w:uiPriority w:val="99"/>
    <w:rsid w:val="00B57230"/>
    <w:tblPr>
      <w:tblBorders>
        <w:bottom w:val="single" w:sz="4" w:space="0" w:color="auto"/>
        <w:insideH w:val="single" w:sz="4" w:space="0" w:color="auto"/>
      </w:tblBorders>
      <w:tblCellMar>
        <w:top w:w="40" w:type="dxa"/>
        <w:left w:w="0" w:type="dxa"/>
        <w:bottom w:w="51" w:type="dxa"/>
        <w:right w:w="113" w:type="dxa"/>
      </w:tblCellMar>
    </w:tblPr>
    <w:tblStylePr w:type="firstRow">
      <w:rPr>
        <w:b/>
      </w:rPr>
      <w:tblPr>
        <w:tblCellMar>
          <w:top w:w="40" w:type="dxa"/>
          <w:left w:w="0" w:type="dxa"/>
          <w:bottom w:w="45" w:type="dxa"/>
          <w:right w:w="0" w:type="dxa"/>
        </w:tblCellMar>
      </w:tbl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Theme="majorHAnsi" w:hAnsiTheme="majorHAnsi"/>
        <w:b/>
        <w:color w:val="auto"/>
      </w:rPr>
    </w:tblStylePr>
  </w:style>
  <w:style w:type="paragraph" w:customStyle="1" w:styleId="Fussnotentrennung">
    <w:name w:val="Fussnotentrennung"/>
    <w:basedOn w:val="Fuzeile"/>
    <w:semiHidden/>
    <w:qFormat/>
    <w:rsid w:val="00B40109"/>
  </w:style>
  <w:style w:type="paragraph" w:customStyle="1" w:styleId="Text8Pt">
    <w:name w:val="Text 8 Pt."/>
    <w:basedOn w:val="Standard"/>
    <w:semiHidden/>
    <w:qFormat/>
    <w:rsid w:val="00337D47"/>
    <w:pPr>
      <w:spacing w:line="220" w:lineRule="atLeast"/>
    </w:pPr>
    <w:rPr>
      <w:sz w:val="16"/>
      <w:szCs w:val="16"/>
    </w:rPr>
  </w:style>
  <w:style w:type="table" w:customStyle="1" w:styleId="UZHBeschluss">
    <w:name w:val="UZH: Beschluss"/>
    <w:basedOn w:val="NormaleTabelle"/>
    <w:uiPriority w:val="99"/>
    <w:rsid w:val="00B57230"/>
    <w:tblPr>
      <w:tblCellMar>
        <w:left w:w="0" w:type="dxa"/>
        <w:bottom w:w="204" w:type="dxa"/>
        <w:right w:w="113" w:type="dxa"/>
      </w:tblCellMar>
    </w:tblPr>
  </w:style>
  <w:style w:type="paragraph" w:customStyle="1" w:styleId="Traktandum-Titel2">
    <w:name w:val="Traktandum-Titel 2"/>
    <w:basedOn w:val="Standard"/>
    <w:next w:val="Standard"/>
    <w:uiPriority w:val="19"/>
    <w:qFormat/>
    <w:rsid w:val="004A7400"/>
    <w:pPr>
      <w:keepNext/>
      <w:numPr>
        <w:ilvl w:val="1"/>
        <w:numId w:val="8"/>
      </w:numPr>
      <w:spacing w:before="280"/>
    </w:pPr>
    <w:rPr>
      <w:b/>
    </w:rPr>
  </w:style>
  <w:style w:type="paragraph" w:customStyle="1" w:styleId="Adresse">
    <w:name w:val="Adresse"/>
    <w:basedOn w:val="Kopfzeile"/>
    <w:uiPriority w:val="79"/>
    <w:semiHidden/>
    <w:rsid w:val="005568AB"/>
    <w:pPr>
      <w:spacing w:line="262" w:lineRule="auto"/>
    </w:pPr>
    <w:rPr>
      <w:sz w:val="16"/>
      <w:szCs w:val="16"/>
    </w:rPr>
  </w:style>
  <w:style w:type="paragraph" w:customStyle="1" w:styleId="NummerierungTabelle">
    <w:name w:val="Nummerierung Tabelle"/>
    <w:uiPriority w:val="8"/>
    <w:qFormat/>
    <w:rsid w:val="00AE7A27"/>
    <w:pPr>
      <w:numPr>
        <w:ilvl w:val="5"/>
        <w:numId w:val="10"/>
      </w:numPr>
      <w:ind w:left="0" w:firstLine="0"/>
    </w:pPr>
    <w:rPr>
      <w:rFonts w:asciiTheme="majorHAnsi" w:hAnsiTheme="majorHAnsi"/>
    </w:rPr>
  </w:style>
  <w:style w:type="paragraph" w:customStyle="1" w:styleId="Titel30Pt">
    <w:name w:val="Titel 30 Pt"/>
    <w:basedOn w:val="Titel"/>
    <w:uiPriority w:val="11"/>
    <w:qFormat/>
    <w:rsid w:val="00E06041"/>
    <w:pPr>
      <w:spacing w:before="0" w:line="221" w:lineRule="auto"/>
    </w:pPr>
    <w:rPr>
      <w:sz w:val="60"/>
    </w:rPr>
  </w:style>
  <w:style w:type="paragraph" w:customStyle="1" w:styleId="Untertitel24Pt">
    <w:name w:val="Untertitel 24 Pt"/>
    <w:basedOn w:val="Untertitel"/>
    <w:uiPriority w:val="12"/>
    <w:qFormat/>
    <w:rsid w:val="00DE29B0"/>
    <w:pPr>
      <w:spacing w:before="60" w:line="400" w:lineRule="atLeast"/>
    </w:pPr>
    <w:rPr>
      <w:sz w:val="48"/>
      <w:szCs w:val="48"/>
    </w:rPr>
  </w:style>
  <w:style w:type="paragraph" w:customStyle="1" w:styleId="Text16Pt">
    <w:name w:val="Text 16 Pt"/>
    <w:basedOn w:val="Untertitel24Pt"/>
    <w:qFormat/>
    <w:rsid w:val="005E6805"/>
    <w:pPr>
      <w:spacing w:before="160" w:after="0" w:line="240" w:lineRule="auto"/>
      <w:contextualSpacing/>
    </w:pPr>
    <w:rPr>
      <w:sz w:val="32"/>
      <w:szCs w:val="32"/>
    </w:rPr>
  </w:style>
  <w:style w:type="paragraph" w:customStyle="1" w:styleId="Text8Pt0">
    <w:name w:val="Text 8 Pt"/>
    <w:basedOn w:val="Standard"/>
    <w:semiHidden/>
    <w:qFormat/>
    <w:rsid w:val="001B2CF1"/>
    <w:pPr>
      <w:spacing w:line="220" w:lineRule="atLeast"/>
    </w:pPr>
    <w:rPr>
      <w:sz w:val="16"/>
      <w:szCs w:val="16"/>
    </w:rPr>
  </w:style>
  <w:style w:type="table" w:customStyle="1" w:styleId="UZHTabelleFusszeile">
    <w:name w:val="UZH Tabelle: Fusszeile"/>
    <w:basedOn w:val="NormaleTabelle"/>
    <w:uiPriority w:val="99"/>
    <w:rsid w:val="00924573"/>
    <w:pPr>
      <w:spacing w:line="240" w:lineRule="auto"/>
      <w:jc w:val="center"/>
    </w:pPr>
    <w:tblPr>
      <w:tblBorders>
        <w:insideV w:val="single" w:sz="2" w:space="0" w:color="808080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zuesl\Forschungsplan%20Rohfassungen\www.ius.uzh.ch" TargetMode="External"/><Relationship Id="rId2" Type="http://schemas.openxmlformats.org/officeDocument/2006/relationships/hyperlink" Target="https://www.ius.uzh.ch/" TargetMode="External"/><Relationship Id="rId1" Type="http://schemas.openxmlformats.org/officeDocument/2006/relationships/image" Target="media/image1.emf"/><Relationship Id="rId4" Type="http://schemas.openxmlformats.org/officeDocument/2006/relationships/hyperlink" Target="file:///C:\Users\fzuesl\Forschungsplan%20Rohfassungen\www.ius.uzh.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zuesl\Downloads\uzh-letter-d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B7B4CC-88CC-4012-8398-3F4E6F3B0A5A}"/>
      </w:docPartPr>
      <w:docPartBody>
        <w:p w:rsidR="0059253B" w:rsidRDefault="00B76B8F">
          <w:r w:rsidRPr="007F094F">
            <w:rPr>
              <w:rStyle w:val="Platzhaltertext"/>
              <w:lang w:val="de-CH"/>
            </w:rPr>
            <w:t>Klicken oder tippen Sie hier, um Text einzugeben.</w:t>
          </w:r>
        </w:p>
      </w:docPartBody>
    </w:docPart>
    <w:docPart>
      <w:docPartPr>
        <w:name w:val="6260F3ACE6BD4CFEA81D8C69BC2BCF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E74E6F-E5C7-4B4F-B441-5C68B273E323}"/>
      </w:docPartPr>
      <w:docPartBody>
        <w:p w:rsidR="0059253B" w:rsidRDefault="00B76B8F" w:rsidP="00B76B8F">
          <w:pPr>
            <w:pStyle w:val="6260F3ACE6BD4CFEA81D8C69BC2BCF68"/>
          </w:pPr>
          <w:r w:rsidRPr="007F094F">
            <w:rPr>
              <w:rStyle w:val="Platzhaltertext"/>
              <w:lang w:val="de-CH"/>
            </w:rPr>
            <w:t>Klicken oder tippen Sie hier, um Text einzugeben.</w:t>
          </w:r>
        </w:p>
      </w:docPartBody>
    </w:docPart>
    <w:docPart>
      <w:docPartPr>
        <w:name w:val="73085198AF8C4FC6BA8A73C8C71E20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E0886E-5665-47AA-94C8-8BB8EB0EE808}"/>
      </w:docPartPr>
      <w:docPartBody>
        <w:p w:rsidR="0059253B" w:rsidRDefault="00B76B8F" w:rsidP="00B76B8F">
          <w:pPr>
            <w:pStyle w:val="73085198AF8C4FC6BA8A73C8C71E2098"/>
          </w:pPr>
          <w:r w:rsidRPr="007F094F">
            <w:rPr>
              <w:rStyle w:val="Platzhaltertext"/>
              <w:lang w:val="de-CH"/>
            </w:rPr>
            <w:t>Klicken oder tippen Sie hier, um Text einzugeben.</w:t>
          </w:r>
        </w:p>
      </w:docPartBody>
    </w:docPart>
    <w:docPart>
      <w:docPartPr>
        <w:name w:val="11307EEC5C8C4F5EBCE15ED6A42125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744CDC-36ED-4CA5-A0BA-0F1E870A6A72}"/>
      </w:docPartPr>
      <w:docPartBody>
        <w:p w:rsidR="0059253B" w:rsidRDefault="00B76B8F" w:rsidP="00B76B8F">
          <w:pPr>
            <w:pStyle w:val="11307EEC5C8C4F5EBCE15ED6A42125BE"/>
          </w:pPr>
          <w:r w:rsidRPr="007F094F">
            <w:rPr>
              <w:rStyle w:val="Platzhaltertext"/>
              <w:lang w:val="de-CH"/>
            </w:rPr>
            <w:t>Klicken oder tippen Sie hier, um Text einzugeben.</w:t>
          </w:r>
        </w:p>
      </w:docPartBody>
    </w:docPart>
    <w:docPart>
      <w:docPartPr>
        <w:name w:val="3904A7A7177B4AA79D8C8193E9F1A9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AA96B9-43B6-46B4-A64A-8F7CB6B1875A}"/>
      </w:docPartPr>
      <w:docPartBody>
        <w:p w:rsidR="0059253B" w:rsidRDefault="00B76B8F" w:rsidP="00B76B8F">
          <w:pPr>
            <w:pStyle w:val="3904A7A7177B4AA79D8C8193E9F1A995"/>
          </w:pPr>
          <w:r w:rsidRPr="007F094F">
            <w:rPr>
              <w:rStyle w:val="Platzhaltertext"/>
              <w:lang w:val="de-CH"/>
            </w:rPr>
            <w:t>Klicken oder tippen Sie hier, um Text einzugeben.</w:t>
          </w:r>
        </w:p>
      </w:docPartBody>
    </w:docPart>
    <w:docPart>
      <w:docPartPr>
        <w:name w:val="57384599BBF04D4EA49F6AC7313E6C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839C17-26E4-4EF2-94A6-48A39FDCE8B7}"/>
      </w:docPartPr>
      <w:docPartBody>
        <w:p w:rsidR="0059253B" w:rsidRDefault="00B76B8F" w:rsidP="00B76B8F">
          <w:pPr>
            <w:pStyle w:val="57384599BBF04D4EA49F6AC7313E6CF3"/>
          </w:pPr>
          <w:r w:rsidRPr="007F094F">
            <w:rPr>
              <w:rStyle w:val="Platzhaltertext"/>
              <w:lang w:val="de-CH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B8F"/>
    <w:rsid w:val="0059253B"/>
    <w:rsid w:val="0091052B"/>
    <w:rsid w:val="00981288"/>
    <w:rsid w:val="009A6164"/>
    <w:rsid w:val="00A03BBA"/>
    <w:rsid w:val="00B01400"/>
    <w:rsid w:val="00B76B8F"/>
    <w:rsid w:val="00E8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7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79"/>
    <w:rsid w:val="00B76B8F"/>
    <w:rPr>
      <w:color w:val="D1D1D1" w:themeColor="background2" w:themeShade="E6"/>
    </w:rPr>
  </w:style>
  <w:style w:type="paragraph" w:customStyle="1" w:styleId="6260F3ACE6BD4CFEA81D8C69BC2BCF68">
    <w:name w:val="6260F3ACE6BD4CFEA81D8C69BC2BCF68"/>
    <w:rsid w:val="00B76B8F"/>
  </w:style>
  <w:style w:type="paragraph" w:customStyle="1" w:styleId="73085198AF8C4FC6BA8A73C8C71E2098">
    <w:name w:val="73085198AF8C4FC6BA8A73C8C71E2098"/>
    <w:rsid w:val="00B76B8F"/>
  </w:style>
  <w:style w:type="paragraph" w:customStyle="1" w:styleId="11307EEC5C8C4F5EBCE15ED6A42125BE">
    <w:name w:val="11307EEC5C8C4F5EBCE15ED6A42125BE"/>
    <w:rsid w:val="00B76B8F"/>
  </w:style>
  <w:style w:type="paragraph" w:customStyle="1" w:styleId="3904A7A7177B4AA79D8C8193E9F1A995">
    <w:name w:val="3904A7A7177B4AA79D8C8193E9F1A995"/>
    <w:rsid w:val="00B76B8F"/>
  </w:style>
  <w:style w:type="paragraph" w:customStyle="1" w:styleId="57384599BBF04D4EA49F6AC7313E6CF3">
    <w:name w:val="57384599BBF04D4EA49F6AC7313E6CF3"/>
    <w:rsid w:val="00B76B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Uni Zürich">
      <a:dk1>
        <a:sysClr val="windowText" lastClr="000000"/>
      </a:dk1>
      <a:lt1>
        <a:sysClr val="window" lastClr="FFFFFF"/>
      </a:lt1>
      <a:dk2>
        <a:srgbClr val="666666"/>
      </a:dk2>
      <a:lt2>
        <a:srgbClr val="D7D7D7"/>
      </a:lt2>
      <a:accent1>
        <a:srgbClr val="0028A5"/>
      </a:accent1>
      <a:accent2>
        <a:srgbClr val="4AC9E3"/>
      </a:accent2>
      <a:accent3>
        <a:srgbClr val="A4D233"/>
      </a:accent3>
      <a:accent4>
        <a:srgbClr val="FFC845"/>
      </a:accent4>
      <a:accent5>
        <a:srgbClr val="FC4C02"/>
      </a:accent5>
      <a:accent6>
        <a:srgbClr val="BF0D3E"/>
      </a:accent6>
      <a:hlink>
        <a:srgbClr val="000000"/>
      </a:hlink>
      <a:folHlink>
        <a:srgbClr val="000000"/>
      </a:folHlink>
    </a:clrScheme>
    <a:fontScheme name="Uni Zürich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38DC739BB3134095546067997D1DA0" ma:contentTypeVersion="3" ma:contentTypeDescription="Ein neues Dokument erstellen." ma:contentTypeScope="" ma:versionID="8f7c6882adb9d96ad45813a6cadd2b32">
  <xsd:schema xmlns:xsd="http://www.w3.org/2001/XMLSchema" xmlns:xs="http://www.w3.org/2001/XMLSchema" xmlns:p="http://schemas.microsoft.com/office/2006/metadata/properties" xmlns:ns2="95afbb1d-df72-46eb-bc3d-88465f842b57" targetNamespace="http://schemas.microsoft.com/office/2006/metadata/properties" ma:root="true" ma:fieldsID="1a1a1595c1893608292c0cfbfaf7a6a2" ns2:_="">
    <xsd:import namespace="95afbb1d-df72-46eb-bc3d-88465f842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fbb1d-df72-46eb-bc3d-88465f842b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BF5E45-7D3A-4B88-8385-2AFABC7A6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afbb1d-df72-46eb-bc3d-88465f842b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uzh-letter-de.dotx</Template>
  <TotalTime>0</TotalTime>
  <Pages>3</Pages>
  <Words>382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Valdivia</dc:creator>
  <dc:description>erstellt durch Vorlagenbauer.ch</dc:description>
  <cp:lastModifiedBy>Felix Züsli</cp:lastModifiedBy>
  <cp:revision>3</cp:revision>
  <cp:lastPrinted>2026-05-05T13:25:00Z</cp:lastPrinted>
  <dcterms:created xsi:type="dcterms:W3CDTF">2026-08-03T16:58:00Z</dcterms:created>
  <dcterms:modified xsi:type="dcterms:W3CDTF">2026-08-03T17:09:00Z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0x010100AE38DC739BB3134095546067997D1DA0</vt:lpwstr>
  </property>
  <property fmtid="{D5CDD505-2E9C-101B-9397-08002B2CF9AE}" pid="3" name="MediaServiceImageTags">
    <vt:lpwstr/>
  </property>
</Properties>
</file>